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55AB34" w14:textId="64AD5CC6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834901">
        <w:rPr>
          <w:rFonts w:asciiTheme="minorHAnsi" w:hAnsiTheme="minorHAnsi" w:cstheme="minorHAnsi"/>
          <w:b/>
          <w:sz w:val="28"/>
          <w:szCs w:val="28"/>
        </w:rPr>
        <w:t xml:space="preserve">Uchwała </w:t>
      </w:r>
      <w:r w:rsidR="00B7741C" w:rsidRPr="00834901">
        <w:rPr>
          <w:rFonts w:asciiTheme="minorHAnsi" w:hAnsiTheme="minorHAnsi" w:cstheme="minorHAnsi"/>
          <w:b/>
          <w:sz w:val="28"/>
          <w:szCs w:val="28"/>
        </w:rPr>
        <w:t>n</w:t>
      </w:r>
      <w:r w:rsidRPr="00834901">
        <w:rPr>
          <w:rFonts w:asciiTheme="minorHAnsi" w:hAnsiTheme="minorHAnsi" w:cstheme="minorHAnsi"/>
          <w:b/>
          <w:sz w:val="28"/>
          <w:szCs w:val="28"/>
        </w:rPr>
        <w:t xml:space="preserve">r </w:t>
      </w:r>
      <w:r w:rsidR="00CE4EAD" w:rsidRPr="00834901">
        <w:rPr>
          <w:rFonts w:asciiTheme="minorHAnsi" w:hAnsiTheme="minorHAnsi" w:cstheme="minorHAnsi"/>
          <w:b/>
          <w:sz w:val="28"/>
          <w:szCs w:val="28"/>
        </w:rPr>
        <w:t>VII/2025</w:t>
      </w:r>
      <w:r w:rsidRPr="00834901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4917BCD9" w14:textId="33627029" w:rsidR="00C249B2" w:rsidRPr="00834901" w:rsidRDefault="00CC1B2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834901">
        <w:rPr>
          <w:rFonts w:asciiTheme="minorHAnsi" w:hAnsiTheme="minorHAnsi" w:cstheme="minorHAnsi"/>
          <w:b/>
          <w:sz w:val="28"/>
          <w:szCs w:val="28"/>
        </w:rPr>
        <w:t xml:space="preserve">Rady Pedagogicznej </w:t>
      </w:r>
      <w:r w:rsidR="00C249B2" w:rsidRPr="00834901">
        <w:rPr>
          <w:rFonts w:asciiTheme="minorHAnsi" w:hAnsiTheme="minorHAnsi" w:cstheme="minorHAnsi"/>
          <w:b/>
          <w:sz w:val="28"/>
          <w:szCs w:val="28"/>
        </w:rPr>
        <w:t xml:space="preserve">Przedszkola Miejskiego Nr </w:t>
      </w:r>
      <w:r w:rsidR="00934CA3" w:rsidRPr="00834901">
        <w:rPr>
          <w:rFonts w:asciiTheme="minorHAnsi" w:hAnsiTheme="minorHAnsi" w:cstheme="minorHAnsi"/>
          <w:b/>
          <w:sz w:val="28"/>
          <w:szCs w:val="28"/>
        </w:rPr>
        <w:t>5</w:t>
      </w:r>
      <w:r w:rsidR="00C249B2" w:rsidRPr="00834901">
        <w:rPr>
          <w:rFonts w:asciiTheme="minorHAnsi" w:hAnsiTheme="minorHAnsi" w:cstheme="minorHAnsi"/>
          <w:b/>
          <w:sz w:val="28"/>
          <w:szCs w:val="28"/>
        </w:rPr>
        <w:t xml:space="preserve"> w Ozorkowie </w:t>
      </w:r>
    </w:p>
    <w:p w14:paraId="3869A6ED" w14:textId="48D60153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 xml:space="preserve">z dnia </w:t>
      </w:r>
      <w:r w:rsidR="00CE4EAD" w:rsidRPr="00834901">
        <w:rPr>
          <w:rFonts w:asciiTheme="minorHAnsi" w:hAnsiTheme="minorHAnsi" w:cstheme="minorHAnsi"/>
          <w:sz w:val="28"/>
          <w:szCs w:val="28"/>
        </w:rPr>
        <w:t>17 listopada 2025</w:t>
      </w:r>
      <w:r w:rsidRPr="00834901">
        <w:rPr>
          <w:rFonts w:asciiTheme="minorHAnsi" w:hAnsiTheme="minorHAnsi" w:cstheme="minorHAnsi"/>
          <w:sz w:val="28"/>
          <w:szCs w:val="28"/>
        </w:rPr>
        <w:t xml:space="preserve"> r. </w:t>
      </w:r>
    </w:p>
    <w:p w14:paraId="4835B4B4" w14:textId="77777777" w:rsidR="0069165D" w:rsidRPr="00834901" w:rsidRDefault="0069165D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37E7B1AA" w14:textId="17A6682A" w:rsidR="00A160DF" w:rsidRPr="00834901" w:rsidRDefault="00DA3DE2" w:rsidP="00834901">
      <w:pPr>
        <w:pStyle w:val="Standard"/>
        <w:spacing w:line="276" w:lineRule="auto"/>
        <w:rPr>
          <w:rFonts w:asciiTheme="minorHAnsi" w:hAnsiTheme="minorHAnsi" w:cstheme="minorHAnsi"/>
          <w:b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 xml:space="preserve">w sprawie: </w:t>
      </w:r>
      <w:r w:rsidRPr="00834901">
        <w:rPr>
          <w:rFonts w:asciiTheme="minorHAnsi" w:hAnsiTheme="minorHAnsi" w:cstheme="minorHAnsi"/>
          <w:b/>
          <w:sz w:val="28"/>
          <w:szCs w:val="28"/>
        </w:rPr>
        <w:t>wprowadzenia zmian w statucie</w:t>
      </w:r>
      <w:r w:rsidR="00AB48CA" w:rsidRPr="0083490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33B1E" w:rsidRPr="00834901">
        <w:rPr>
          <w:rFonts w:asciiTheme="minorHAnsi" w:hAnsiTheme="minorHAnsi" w:cstheme="minorHAnsi"/>
          <w:b/>
          <w:sz w:val="28"/>
          <w:szCs w:val="28"/>
        </w:rPr>
        <w:t xml:space="preserve">Statut Przedszkola Miejskiego </w:t>
      </w:r>
      <w:r w:rsidR="00484B80" w:rsidRPr="00834901">
        <w:rPr>
          <w:rFonts w:asciiTheme="minorHAnsi" w:hAnsiTheme="minorHAnsi" w:cstheme="minorHAnsi"/>
          <w:b/>
          <w:sz w:val="28"/>
          <w:szCs w:val="28"/>
        </w:rPr>
        <w:t>n</w:t>
      </w:r>
      <w:r w:rsidR="00B33B1E" w:rsidRPr="00834901">
        <w:rPr>
          <w:rFonts w:asciiTheme="minorHAnsi" w:hAnsiTheme="minorHAnsi" w:cstheme="minorHAnsi"/>
          <w:b/>
          <w:sz w:val="28"/>
          <w:szCs w:val="28"/>
        </w:rPr>
        <w:t xml:space="preserve">r </w:t>
      </w:r>
      <w:r w:rsidR="00484B80" w:rsidRPr="00834901">
        <w:rPr>
          <w:rFonts w:asciiTheme="minorHAnsi" w:hAnsiTheme="minorHAnsi" w:cstheme="minorHAnsi"/>
          <w:b/>
          <w:sz w:val="28"/>
          <w:szCs w:val="28"/>
        </w:rPr>
        <w:t>5</w:t>
      </w:r>
      <w:r w:rsidR="00834901">
        <w:rPr>
          <w:rFonts w:asciiTheme="minorHAnsi" w:hAnsiTheme="minorHAnsi" w:cstheme="minorHAnsi"/>
          <w:b/>
          <w:sz w:val="28"/>
          <w:szCs w:val="28"/>
        </w:rPr>
        <w:t xml:space="preserve"> </w:t>
      </w:r>
      <w:r w:rsidR="00B33B1E" w:rsidRPr="00834901">
        <w:rPr>
          <w:rFonts w:asciiTheme="minorHAnsi" w:hAnsiTheme="minorHAnsi" w:cstheme="minorHAnsi"/>
          <w:b/>
          <w:sz w:val="28"/>
          <w:szCs w:val="28"/>
        </w:rPr>
        <w:t xml:space="preserve">w Ozorkowie </w:t>
      </w:r>
    </w:p>
    <w:p w14:paraId="6F3E6A26" w14:textId="5197FA1D" w:rsidR="00777C1C" w:rsidRPr="00834901" w:rsidRDefault="00DA3DE2" w:rsidP="00834901">
      <w:pPr>
        <w:pStyle w:val="Standard"/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>Na podstawie:</w:t>
      </w:r>
      <w:r w:rsidR="0071390D" w:rsidRPr="00834901">
        <w:rPr>
          <w:rFonts w:asciiTheme="minorHAnsi" w:hAnsiTheme="minorHAnsi" w:cstheme="minorHAnsi"/>
          <w:sz w:val="28"/>
          <w:szCs w:val="28"/>
        </w:rPr>
        <w:t xml:space="preserve"> art. 8</w:t>
      </w:r>
      <w:r w:rsidR="00AC0C20" w:rsidRPr="00834901">
        <w:rPr>
          <w:rFonts w:asciiTheme="minorHAnsi" w:hAnsiTheme="minorHAnsi" w:cstheme="minorHAnsi"/>
          <w:sz w:val="28"/>
          <w:szCs w:val="28"/>
        </w:rPr>
        <w:t>7</w:t>
      </w:r>
      <w:r w:rsidRPr="00834901">
        <w:rPr>
          <w:rFonts w:asciiTheme="minorHAnsi" w:hAnsiTheme="minorHAnsi" w:cstheme="minorHAnsi"/>
          <w:sz w:val="28"/>
          <w:szCs w:val="28"/>
        </w:rPr>
        <w:t xml:space="preserve"> ust. 2 Ustawy </w:t>
      </w:r>
      <w:r w:rsidR="0018627C" w:rsidRPr="00834901">
        <w:rPr>
          <w:rFonts w:asciiTheme="minorHAnsi" w:hAnsiTheme="minorHAnsi" w:cstheme="minorHAnsi"/>
          <w:sz w:val="28"/>
          <w:szCs w:val="28"/>
        </w:rPr>
        <w:t>z dnia 14 grudnia 2016 r. – Prawo światowe (</w:t>
      </w:r>
      <w:r w:rsidR="004B3CA8" w:rsidRPr="00834901">
        <w:rPr>
          <w:rFonts w:asciiTheme="minorHAnsi" w:hAnsiTheme="minorHAnsi" w:cstheme="minorHAnsi"/>
          <w:sz w:val="28"/>
          <w:szCs w:val="28"/>
        </w:rPr>
        <w:t xml:space="preserve">t. j. </w:t>
      </w:r>
      <w:r w:rsidR="0018627C" w:rsidRPr="00834901">
        <w:rPr>
          <w:rFonts w:asciiTheme="minorHAnsi" w:hAnsiTheme="minorHAnsi" w:cstheme="minorHAnsi"/>
          <w:sz w:val="28"/>
          <w:szCs w:val="28"/>
        </w:rPr>
        <w:t>Dz. U. z 20</w:t>
      </w:r>
      <w:r w:rsidR="003C5640" w:rsidRPr="00834901">
        <w:rPr>
          <w:rFonts w:asciiTheme="minorHAnsi" w:hAnsiTheme="minorHAnsi" w:cstheme="minorHAnsi"/>
          <w:sz w:val="28"/>
          <w:szCs w:val="28"/>
        </w:rPr>
        <w:t>2</w:t>
      </w:r>
      <w:r w:rsidR="00C60F95" w:rsidRPr="00834901">
        <w:rPr>
          <w:rFonts w:asciiTheme="minorHAnsi" w:hAnsiTheme="minorHAnsi" w:cstheme="minorHAnsi"/>
          <w:sz w:val="28"/>
          <w:szCs w:val="28"/>
        </w:rPr>
        <w:t>4</w:t>
      </w:r>
      <w:r w:rsidR="0018627C" w:rsidRPr="00834901">
        <w:rPr>
          <w:rFonts w:asciiTheme="minorHAnsi" w:hAnsiTheme="minorHAnsi" w:cstheme="minorHAnsi"/>
          <w:sz w:val="28"/>
          <w:szCs w:val="28"/>
        </w:rPr>
        <w:t xml:space="preserve"> r. poz. </w:t>
      </w:r>
      <w:r w:rsidR="00C60F95" w:rsidRPr="00834901">
        <w:rPr>
          <w:rFonts w:asciiTheme="minorHAnsi" w:hAnsiTheme="minorHAnsi" w:cstheme="minorHAnsi"/>
          <w:sz w:val="28"/>
          <w:szCs w:val="28"/>
        </w:rPr>
        <w:t>737</w:t>
      </w:r>
      <w:r w:rsidR="00706A96" w:rsidRPr="00834901">
        <w:rPr>
          <w:rFonts w:asciiTheme="minorHAnsi" w:hAnsiTheme="minorHAnsi" w:cstheme="minorHAnsi"/>
          <w:sz w:val="28"/>
          <w:szCs w:val="28"/>
        </w:rPr>
        <w:t xml:space="preserve"> z</w:t>
      </w:r>
      <w:r w:rsidR="00AC0C20" w:rsidRPr="00834901">
        <w:rPr>
          <w:rFonts w:asciiTheme="minorHAnsi" w:hAnsiTheme="minorHAnsi" w:cstheme="minorHAnsi"/>
          <w:sz w:val="28"/>
          <w:szCs w:val="28"/>
        </w:rPr>
        <w:t xml:space="preserve">e </w:t>
      </w:r>
      <w:r w:rsidR="00706A96" w:rsidRPr="00834901">
        <w:rPr>
          <w:rFonts w:asciiTheme="minorHAnsi" w:hAnsiTheme="minorHAnsi" w:cstheme="minorHAnsi"/>
          <w:sz w:val="28"/>
          <w:szCs w:val="28"/>
        </w:rPr>
        <w:t>zm.</w:t>
      </w:r>
      <w:r w:rsidR="0018627C" w:rsidRPr="00834901">
        <w:rPr>
          <w:rFonts w:asciiTheme="minorHAnsi" w:hAnsiTheme="minorHAnsi" w:cstheme="minorHAnsi"/>
          <w:sz w:val="28"/>
          <w:szCs w:val="28"/>
        </w:rPr>
        <w:t>);</w:t>
      </w:r>
      <w:r w:rsidRPr="00834901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052CF640" w14:textId="0FB35E89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>uchwala się co następuje:</w:t>
      </w:r>
    </w:p>
    <w:p w14:paraId="28EFA4C2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0C90601A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>§ 1.</w:t>
      </w:r>
    </w:p>
    <w:p w14:paraId="19C36CB6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</w:p>
    <w:p w14:paraId="792E3C7C" w14:textId="1ECA31C3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 xml:space="preserve">W statucie </w:t>
      </w:r>
      <w:r w:rsidR="00B33B1E" w:rsidRPr="00834901">
        <w:rPr>
          <w:rFonts w:asciiTheme="minorHAnsi" w:hAnsiTheme="minorHAnsi" w:cstheme="minorHAnsi"/>
          <w:sz w:val="28"/>
          <w:szCs w:val="28"/>
        </w:rPr>
        <w:t xml:space="preserve">Statut Przedszkola Miejskiego </w:t>
      </w:r>
      <w:r w:rsidR="00934CA3" w:rsidRPr="00834901">
        <w:rPr>
          <w:rFonts w:asciiTheme="minorHAnsi" w:hAnsiTheme="minorHAnsi" w:cstheme="minorHAnsi"/>
          <w:sz w:val="28"/>
          <w:szCs w:val="28"/>
        </w:rPr>
        <w:t>n</w:t>
      </w:r>
      <w:r w:rsidR="00B33B1E" w:rsidRPr="00834901">
        <w:rPr>
          <w:rFonts w:asciiTheme="minorHAnsi" w:hAnsiTheme="minorHAnsi" w:cstheme="minorHAnsi"/>
          <w:sz w:val="28"/>
          <w:szCs w:val="28"/>
        </w:rPr>
        <w:t xml:space="preserve">r </w:t>
      </w:r>
      <w:r w:rsidR="00934CA3" w:rsidRPr="00834901">
        <w:rPr>
          <w:rFonts w:asciiTheme="minorHAnsi" w:hAnsiTheme="minorHAnsi" w:cstheme="minorHAnsi"/>
          <w:sz w:val="28"/>
          <w:szCs w:val="28"/>
        </w:rPr>
        <w:t>5</w:t>
      </w:r>
      <w:r w:rsidR="00B33B1E" w:rsidRPr="00834901">
        <w:rPr>
          <w:rFonts w:asciiTheme="minorHAnsi" w:hAnsiTheme="minorHAnsi" w:cstheme="minorHAnsi"/>
          <w:sz w:val="28"/>
          <w:szCs w:val="28"/>
        </w:rPr>
        <w:t xml:space="preserve"> w Ozorkowie </w:t>
      </w:r>
      <w:r w:rsidRPr="00834901">
        <w:rPr>
          <w:rFonts w:asciiTheme="minorHAnsi" w:hAnsiTheme="minorHAnsi" w:cstheme="minorHAnsi"/>
          <w:sz w:val="28"/>
          <w:szCs w:val="28"/>
        </w:rPr>
        <w:t>wprowadza się następujące zmiany:</w:t>
      </w:r>
    </w:p>
    <w:p w14:paraId="0AEF2EB1" w14:textId="6DF7850E" w:rsidR="00484B80" w:rsidRPr="00834901" w:rsidRDefault="003B1C14" w:rsidP="00834901">
      <w:pPr>
        <w:pStyle w:val="Standard"/>
        <w:numPr>
          <w:ilvl w:val="0"/>
          <w:numId w:val="47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 xml:space="preserve">Rozdział </w:t>
      </w:r>
      <w:r w:rsidR="00136216" w:rsidRPr="00834901">
        <w:rPr>
          <w:rFonts w:asciiTheme="minorHAnsi" w:hAnsiTheme="minorHAnsi" w:cstheme="minorHAnsi"/>
          <w:bCs/>
          <w:sz w:val="28"/>
          <w:szCs w:val="28"/>
        </w:rPr>
        <w:t>II</w:t>
      </w:r>
      <w:r w:rsidRPr="0083490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5B17FB" w:rsidRPr="00834901">
        <w:rPr>
          <w:rFonts w:asciiTheme="minorHAnsi" w:hAnsiTheme="minorHAnsi" w:cstheme="minorHAnsi"/>
          <w:bCs/>
          <w:sz w:val="28"/>
          <w:szCs w:val="28"/>
        </w:rPr>
        <w:t>§</w:t>
      </w:r>
      <w:r w:rsidR="00934CA3" w:rsidRPr="00834901">
        <w:rPr>
          <w:rFonts w:asciiTheme="minorHAnsi" w:hAnsiTheme="minorHAnsi" w:cstheme="minorHAnsi"/>
          <w:bCs/>
          <w:sz w:val="28"/>
          <w:szCs w:val="28"/>
        </w:rPr>
        <w:t>4</w:t>
      </w:r>
      <w:r w:rsidRPr="0083490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484B80" w:rsidRPr="00834901">
        <w:rPr>
          <w:rFonts w:asciiTheme="minorHAnsi" w:hAnsiTheme="minorHAnsi" w:cstheme="minorHAnsi"/>
          <w:bCs/>
          <w:sz w:val="28"/>
          <w:szCs w:val="28"/>
        </w:rPr>
        <w:t>wprowadza się następujące zmiany:</w:t>
      </w:r>
    </w:p>
    <w:p w14:paraId="4C3504AC" w14:textId="32CAC5DD" w:rsidR="003B1C14" w:rsidRPr="00834901" w:rsidRDefault="00484B80" w:rsidP="00834901">
      <w:pPr>
        <w:pStyle w:val="Standard"/>
        <w:numPr>
          <w:ilvl w:val="0"/>
          <w:numId w:val="48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bookmarkStart w:id="0" w:name="_Hlk236747349"/>
      <w:r w:rsidRPr="00834901">
        <w:rPr>
          <w:rFonts w:asciiTheme="minorHAnsi" w:hAnsiTheme="minorHAnsi" w:cstheme="minorHAnsi"/>
          <w:bCs/>
          <w:sz w:val="28"/>
          <w:szCs w:val="28"/>
        </w:rPr>
        <w:t xml:space="preserve">ustęp 1 uzupełnia się o: </w:t>
      </w:r>
      <w:r w:rsidR="00A160DF" w:rsidRPr="00834901">
        <w:rPr>
          <w:rFonts w:asciiTheme="minorHAnsi" w:hAnsiTheme="minorHAnsi" w:cstheme="minorHAnsi"/>
          <w:bCs/>
          <w:sz w:val="28"/>
          <w:szCs w:val="28"/>
        </w:rPr>
        <w:t>„</w:t>
      </w:r>
      <w:r w:rsidRPr="00834901">
        <w:rPr>
          <w:rFonts w:asciiTheme="minorHAnsi" w:hAnsiTheme="minorHAnsi" w:cstheme="minorHAnsi"/>
          <w:bCs/>
          <w:sz w:val="28"/>
          <w:szCs w:val="28"/>
        </w:rPr>
        <w:t>1</w:t>
      </w:r>
      <w:r w:rsidR="003B1C14" w:rsidRPr="00834901">
        <w:rPr>
          <w:rFonts w:asciiTheme="minorHAnsi" w:hAnsiTheme="minorHAnsi" w:cstheme="minorHAnsi"/>
          <w:bCs/>
          <w:sz w:val="28"/>
          <w:szCs w:val="28"/>
        </w:rPr>
        <w:t xml:space="preserve">. </w:t>
      </w: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Przedszkole organizuje i udziela pomocy psychologiczno-pedagogicznej dzieciom uczęszczającym do przedszkola, ich rodzicom oraz nauczycielom. </w:t>
      </w:r>
      <w:r w:rsidR="003B1C14" w:rsidRPr="00834901">
        <w:rPr>
          <w:rFonts w:asciiTheme="minorHAnsi" w:hAnsiTheme="minorHAnsi" w:cstheme="minorHAnsi"/>
          <w:bCs/>
          <w:sz w:val="28"/>
          <w:szCs w:val="28"/>
        </w:rPr>
        <w:t>Korzystanie z pomocy psychologiczno-pedagogicznej jest dobrowolne i nieodpłatne.</w:t>
      </w:r>
      <w:r w:rsidRPr="00834901">
        <w:rPr>
          <w:rFonts w:asciiTheme="minorHAnsi" w:hAnsiTheme="minorHAnsi" w:cstheme="minorHAnsi"/>
          <w:bCs/>
          <w:sz w:val="28"/>
          <w:szCs w:val="28"/>
        </w:rPr>
        <w:t>”</w:t>
      </w:r>
    </w:p>
    <w:p w14:paraId="281583F5" w14:textId="5602B916" w:rsidR="00484B80" w:rsidRPr="00834901" w:rsidRDefault="00484B80" w:rsidP="00834901">
      <w:pPr>
        <w:pStyle w:val="Standard"/>
        <w:numPr>
          <w:ilvl w:val="0"/>
          <w:numId w:val="48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>ustęp 5 zostaje zastąpiony: „ 5. Szczegółowe zasady organizacji i udzielania pomocy psychologiczno-pedagogicznej w przedszkolu określają odrębne przepisy.”</w:t>
      </w:r>
    </w:p>
    <w:p w14:paraId="01D59AF9" w14:textId="6777DAD3" w:rsidR="00484B80" w:rsidRPr="00834901" w:rsidRDefault="00484B80" w:rsidP="00834901">
      <w:pPr>
        <w:pStyle w:val="Akapitzlist"/>
        <w:numPr>
          <w:ilvl w:val="0"/>
          <w:numId w:val="48"/>
        </w:numPr>
        <w:tabs>
          <w:tab w:val="left" w:pos="426"/>
        </w:tabs>
        <w:spacing w:line="276" w:lineRule="auto"/>
        <w:ind w:left="709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 xml:space="preserve">ustęp 9 otrzymuje brzmienie: „9. </w:t>
      </w:r>
      <w:r w:rsidRPr="00834901">
        <w:rPr>
          <w:rFonts w:asciiTheme="minorHAnsi" w:hAnsiTheme="minorHAnsi" w:cstheme="minorHAnsi"/>
          <w:sz w:val="28"/>
          <w:szCs w:val="28"/>
        </w:rPr>
        <w:t>Przedszkole stale współpracuje z poradnia psychologiczno-pedagogiczną. W okresie czasowego ograniczenia funkcjonowania jednostek systemu oświaty, współpraca z poradniami i innymi instytucjami powinna odbywać się w drodze konsultacji i przekazywania materiałów w formie elektronicznej.</w:t>
      </w:r>
      <w:r w:rsidR="00136216" w:rsidRPr="00834901">
        <w:rPr>
          <w:rFonts w:asciiTheme="minorHAnsi" w:hAnsiTheme="minorHAnsi" w:cstheme="minorHAnsi"/>
          <w:sz w:val="28"/>
          <w:szCs w:val="28"/>
        </w:rPr>
        <w:t>”</w:t>
      </w:r>
    </w:p>
    <w:p w14:paraId="0FA121C1" w14:textId="1C1F21B8" w:rsidR="004933E5" w:rsidRPr="00834901" w:rsidRDefault="00136216" w:rsidP="00834901">
      <w:pPr>
        <w:pStyle w:val="Standard"/>
        <w:numPr>
          <w:ilvl w:val="0"/>
          <w:numId w:val="48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 xml:space="preserve">dodaje się ustęp 12 w brzmieniu: „12. </w:t>
      </w:r>
      <w:r w:rsidR="003B1C14" w:rsidRPr="00834901">
        <w:rPr>
          <w:rFonts w:asciiTheme="minorHAnsi" w:hAnsiTheme="minorHAnsi" w:cstheme="minorHAnsi"/>
          <w:bCs/>
          <w:sz w:val="28"/>
          <w:szCs w:val="28"/>
        </w:rPr>
        <w:t xml:space="preserve">W celu ochrony dzieci przez krzywdzeniem, w przedszkolu wprowadzono Standardy Ochrony Małoletnich, zgodnie z Ustawą z dnia 13 maja 2016 r. o przeciwdziałaniu zagrożeniom przestępczością na tle seksualnym i </w:t>
      </w:r>
      <w:r w:rsidR="004933E5" w:rsidRPr="00834901">
        <w:rPr>
          <w:rFonts w:asciiTheme="minorHAnsi" w:hAnsiTheme="minorHAnsi" w:cstheme="minorHAnsi"/>
          <w:bCs/>
          <w:sz w:val="28"/>
          <w:szCs w:val="28"/>
        </w:rPr>
        <w:t>ochronie małoletnich.</w:t>
      </w:r>
    </w:p>
    <w:bookmarkEnd w:id="0"/>
    <w:p w14:paraId="715D59F2" w14:textId="77777777" w:rsidR="00A30D43" w:rsidRPr="00834901" w:rsidRDefault="00A30D43" w:rsidP="00834901">
      <w:pPr>
        <w:pStyle w:val="Standard"/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</w:p>
    <w:p w14:paraId="1BC4617C" w14:textId="7E6BAB1F" w:rsidR="00D65750" w:rsidRPr="00834901" w:rsidRDefault="00ED5F69" w:rsidP="00834901">
      <w:pPr>
        <w:pStyle w:val="Standard"/>
        <w:numPr>
          <w:ilvl w:val="0"/>
          <w:numId w:val="47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bookmarkStart w:id="1" w:name="_Hlk236747931"/>
      <w:r w:rsidRPr="00834901">
        <w:rPr>
          <w:rFonts w:asciiTheme="minorHAnsi" w:hAnsiTheme="minorHAnsi" w:cstheme="minorHAnsi"/>
          <w:bCs/>
          <w:sz w:val="28"/>
          <w:szCs w:val="28"/>
        </w:rPr>
        <w:t xml:space="preserve">Rozdział </w:t>
      </w:r>
      <w:r w:rsidR="004933E5" w:rsidRPr="00834901">
        <w:rPr>
          <w:rFonts w:asciiTheme="minorHAnsi" w:hAnsiTheme="minorHAnsi" w:cstheme="minorHAnsi"/>
          <w:bCs/>
          <w:sz w:val="28"/>
          <w:szCs w:val="28"/>
        </w:rPr>
        <w:t>IV</w:t>
      </w:r>
      <w:r w:rsidRPr="00834901">
        <w:rPr>
          <w:rFonts w:asciiTheme="minorHAnsi" w:hAnsiTheme="minorHAnsi" w:cstheme="minorHAnsi"/>
          <w:bCs/>
          <w:sz w:val="28"/>
          <w:szCs w:val="28"/>
        </w:rPr>
        <w:t xml:space="preserve"> </w:t>
      </w:r>
      <w:r w:rsidR="00E22CD3" w:rsidRPr="00834901">
        <w:rPr>
          <w:rFonts w:asciiTheme="minorHAnsi" w:hAnsiTheme="minorHAnsi" w:cstheme="minorHAnsi"/>
          <w:bCs/>
          <w:sz w:val="28"/>
          <w:szCs w:val="28"/>
        </w:rPr>
        <w:t>§</w:t>
      </w:r>
      <w:r w:rsidR="004933E5" w:rsidRPr="00834901">
        <w:rPr>
          <w:rFonts w:asciiTheme="minorHAnsi" w:hAnsiTheme="minorHAnsi" w:cstheme="minorHAnsi"/>
          <w:bCs/>
          <w:sz w:val="28"/>
          <w:szCs w:val="28"/>
        </w:rPr>
        <w:t xml:space="preserve"> 1</w:t>
      </w:r>
      <w:r w:rsidRPr="00834901">
        <w:rPr>
          <w:rFonts w:asciiTheme="minorHAnsi" w:hAnsiTheme="minorHAnsi" w:cstheme="minorHAnsi"/>
          <w:bCs/>
          <w:sz w:val="28"/>
          <w:szCs w:val="28"/>
        </w:rPr>
        <w:t>2</w:t>
      </w:r>
      <w:r w:rsidR="004933E5" w:rsidRPr="00834901">
        <w:rPr>
          <w:rFonts w:asciiTheme="minorHAnsi" w:hAnsiTheme="minorHAnsi" w:cstheme="minorHAnsi"/>
          <w:bCs/>
          <w:sz w:val="28"/>
          <w:szCs w:val="28"/>
        </w:rPr>
        <w:t xml:space="preserve"> wprowadza się następujące zmiany:</w:t>
      </w:r>
    </w:p>
    <w:p w14:paraId="5005DDBB" w14:textId="130749BC" w:rsidR="00E22CD3" w:rsidRPr="00834901" w:rsidRDefault="004933E5" w:rsidP="00834901">
      <w:pPr>
        <w:pStyle w:val="Standard"/>
        <w:numPr>
          <w:ilvl w:val="0"/>
          <w:numId w:val="49"/>
        </w:numPr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 xml:space="preserve">Ustęp 2i 2a otrzymuje brzmienie: </w:t>
      </w:r>
      <w:r w:rsidR="00E22CD3" w:rsidRPr="00834901">
        <w:rPr>
          <w:rFonts w:asciiTheme="minorHAnsi" w:hAnsiTheme="minorHAnsi" w:cstheme="minorHAnsi"/>
          <w:bCs/>
          <w:sz w:val="28"/>
          <w:szCs w:val="28"/>
        </w:rPr>
        <w:t>„</w:t>
      </w:r>
      <w:r w:rsidRPr="00834901">
        <w:rPr>
          <w:rFonts w:asciiTheme="minorHAnsi" w:hAnsiTheme="minorHAnsi" w:cstheme="minorHAnsi"/>
          <w:bCs/>
          <w:sz w:val="28"/>
          <w:szCs w:val="28"/>
        </w:rPr>
        <w:t>2</w:t>
      </w:r>
      <w:r w:rsidR="00ED5F69" w:rsidRPr="00834901">
        <w:rPr>
          <w:rFonts w:asciiTheme="minorHAnsi" w:hAnsiTheme="minorHAnsi" w:cstheme="minorHAnsi"/>
          <w:bCs/>
          <w:sz w:val="28"/>
          <w:szCs w:val="28"/>
        </w:rPr>
        <w:t>. Liczba dzieci w oddziale nie p</w:t>
      </w:r>
      <w:bookmarkStart w:id="2" w:name="_GoBack"/>
      <w:bookmarkEnd w:id="2"/>
      <w:r w:rsidR="00ED5F69" w:rsidRPr="00834901">
        <w:rPr>
          <w:rFonts w:asciiTheme="minorHAnsi" w:hAnsiTheme="minorHAnsi" w:cstheme="minorHAnsi"/>
          <w:bCs/>
          <w:sz w:val="28"/>
          <w:szCs w:val="28"/>
        </w:rPr>
        <w:t>rzekracza 25 za wyjątkiem sytuacji określonych odrębnymi przepisami</w:t>
      </w:r>
      <w:r w:rsidR="00E542DB" w:rsidRPr="00834901">
        <w:rPr>
          <w:rFonts w:asciiTheme="minorHAnsi" w:hAnsiTheme="minorHAnsi" w:cstheme="minorHAnsi"/>
          <w:bCs/>
          <w:sz w:val="28"/>
          <w:szCs w:val="28"/>
        </w:rPr>
        <w:t>.</w:t>
      </w:r>
      <w:r w:rsidR="00E22CD3" w:rsidRPr="00834901">
        <w:rPr>
          <w:rFonts w:asciiTheme="minorHAnsi" w:hAnsiTheme="minorHAnsi" w:cstheme="minorHAnsi"/>
          <w:bCs/>
          <w:sz w:val="28"/>
          <w:szCs w:val="28"/>
        </w:rPr>
        <w:t>”;</w:t>
      </w:r>
    </w:p>
    <w:p w14:paraId="19A4696C" w14:textId="1BEE3755" w:rsidR="009D3DF6" w:rsidRPr="00834901" w:rsidRDefault="009D3DF6" w:rsidP="00834901">
      <w:pPr>
        <w:spacing w:line="276" w:lineRule="auto"/>
        <w:ind w:left="709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 xml:space="preserve">Dodaje się punkt 2a: 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Decyzje dotyczące organizacji pracy przedszkola, w tym podziału dzieci na grupy mieszane wiekowo należą wyłącznie do 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lastRenderedPageBreak/>
        <w:t>kompetencji dyrektora przedszkola. Dobierając dzieci do grup mieszanych, uwzględnia on kryteria organizacyjne, liczbę dzieci w poszczególnych rocznikach oraz takie czynniki jak wiek, potrzeby, zainteresowania, uzdolnienia dzieci oraz ewentualny rodzaj niepełnosprawności. Ze względów organizacyjnych dyrektor w uzgodnieniu z radą pedagogiczną może przyjąć inne zasady grupowania dzieci w oddziałach, w zależności od potrzeb i możliwości organizacyjnych przedszkola oraz realizacji założeń programowych.</w:t>
      </w:r>
    </w:p>
    <w:p w14:paraId="6373ECAA" w14:textId="77777777" w:rsidR="004A0CFA" w:rsidRPr="00834901" w:rsidRDefault="004A0CFA" w:rsidP="00834901">
      <w:pPr>
        <w:pStyle w:val="Standard"/>
        <w:tabs>
          <w:tab w:val="left" w:pos="1134"/>
        </w:tabs>
        <w:spacing w:line="276" w:lineRule="auto"/>
        <w:ind w:left="709"/>
        <w:rPr>
          <w:rFonts w:asciiTheme="minorHAnsi" w:hAnsiTheme="minorHAnsi" w:cstheme="minorHAnsi"/>
          <w:bCs/>
          <w:sz w:val="28"/>
          <w:szCs w:val="28"/>
        </w:rPr>
      </w:pPr>
    </w:p>
    <w:p w14:paraId="3A3C0F25" w14:textId="54191CC7" w:rsidR="00525B8E" w:rsidRPr="00834901" w:rsidRDefault="00525B8E" w:rsidP="00834901">
      <w:pPr>
        <w:pStyle w:val="Akapitzlist"/>
        <w:numPr>
          <w:ilvl w:val="0"/>
          <w:numId w:val="50"/>
        </w:numPr>
        <w:spacing w:line="276" w:lineRule="auto"/>
        <w:ind w:left="709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Rozdział IV §16a </w:t>
      </w:r>
      <w:r w:rsidRPr="00834901">
        <w:rPr>
          <w:rFonts w:asciiTheme="minorHAnsi" w:hAnsiTheme="minorHAnsi" w:cstheme="minorHAnsi"/>
          <w:bCs/>
          <w:sz w:val="28"/>
          <w:szCs w:val="28"/>
        </w:rPr>
        <w:t>wprowadza się następujące zmiany:</w:t>
      </w:r>
    </w:p>
    <w:p w14:paraId="4BF6DE39" w14:textId="529C8EFA" w:rsidR="00525B8E" w:rsidRPr="00834901" w:rsidRDefault="00525B8E" w:rsidP="00834901">
      <w:pPr>
        <w:pStyle w:val="Akapitzlist"/>
        <w:numPr>
          <w:ilvl w:val="0"/>
          <w:numId w:val="52"/>
        </w:numPr>
        <w:spacing w:line="276" w:lineRule="auto"/>
        <w:ind w:left="709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Dodaje się ustęp 6 o następującym brzmieniu: „6. O sposobie lub sposobach realizacji zajęć z wykorzystaniem metod i technik kształcenia na odległość, dyrektor informuje organ prowadzący i organ sprawujący nadzór pedagogiczny.”</w:t>
      </w:r>
    </w:p>
    <w:bookmarkEnd w:id="1"/>
    <w:p w14:paraId="6271E4F1" w14:textId="67694131" w:rsidR="00525B8E" w:rsidRPr="00834901" w:rsidRDefault="00525B8E" w:rsidP="00834901">
      <w:pPr>
        <w:pStyle w:val="Akapitzlist"/>
        <w:spacing w:line="276" w:lineRule="auto"/>
        <w:ind w:left="709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</w:p>
    <w:p w14:paraId="1F8E53A3" w14:textId="39F2FF61" w:rsidR="00EB4935" w:rsidRPr="00834901" w:rsidRDefault="00EB4935" w:rsidP="00834901">
      <w:pPr>
        <w:pStyle w:val="Akapitzlist"/>
        <w:numPr>
          <w:ilvl w:val="0"/>
          <w:numId w:val="50"/>
        </w:numPr>
        <w:spacing w:line="276" w:lineRule="auto"/>
        <w:ind w:left="709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Rozdział </w:t>
      </w:r>
      <w:r w:rsidR="00A30D43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IV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 §</w:t>
      </w:r>
      <w:r w:rsidR="00A30D43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17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 </w:t>
      </w:r>
      <w:r w:rsidR="00A30D43" w:rsidRPr="00834901">
        <w:rPr>
          <w:rFonts w:asciiTheme="minorHAnsi" w:hAnsiTheme="minorHAnsi" w:cstheme="minorHAnsi"/>
          <w:bCs/>
          <w:sz w:val="28"/>
          <w:szCs w:val="28"/>
        </w:rPr>
        <w:t>wprowadza się następujące zmiany: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 </w:t>
      </w:r>
    </w:p>
    <w:p w14:paraId="0B6CFE6C" w14:textId="0EC0F90D" w:rsidR="00EB4935" w:rsidRPr="00834901" w:rsidRDefault="00EB4935" w:rsidP="00834901">
      <w:pPr>
        <w:pStyle w:val="Akapitzlist"/>
        <w:spacing w:line="276" w:lineRule="auto"/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</w:pPr>
    </w:p>
    <w:p w14:paraId="39FFA565" w14:textId="383BC9F3" w:rsidR="00BF39FD" w:rsidRPr="00834901" w:rsidRDefault="00A30D43" w:rsidP="00834901">
      <w:pPr>
        <w:pStyle w:val="Akapitzlist"/>
        <w:numPr>
          <w:ilvl w:val="0"/>
          <w:numId w:val="51"/>
        </w:numPr>
        <w:tabs>
          <w:tab w:val="left" w:pos="284"/>
        </w:tabs>
        <w:outlineLvl w:val="2"/>
        <w:rPr>
          <w:rStyle w:val="Wyrnieniedelikatne"/>
          <w:rFonts w:asciiTheme="minorHAnsi" w:hAnsiTheme="minorHAnsi" w:cstheme="minorHAnsi"/>
          <w:sz w:val="28"/>
          <w:szCs w:val="28"/>
        </w:rPr>
      </w:pPr>
      <w:bookmarkStart w:id="3" w:name="_Hlk236748606"/>
      <w:bookmarkStart w:id="4" w:name="_Hlk104441408"/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>Ustęp 3a</w:t>
      </w:r>
      <w:r w:rsidR="00A41D14" w:rsidRPr="00834901">
        <w:rPr>
          <w:rStyle w:val="Wyrnieniedelikatne"/>
          <w:rFonts w:asciiTheme="minorHAnsi" w:hAnsiTheme="minorHAnsi" w:cstheme="minorHAnsi"/>
          <w:sz w:val="28"/>
          <w:szCs w:val="28"/>
        </w:rPr>
        <w:t>-c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 otrzymuje nowe brzmienie: „4.</w:t>
      </w: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>Dyrektor, za zgodą organu prowadzącego, może zawiesić zajęcia na czas oznaczony, jeżeli: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1). </w:t>
      </w: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>temperatura zewnętrzna mierzona o godzinie 21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>:</w:t>
      </w: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>00 w dwóch kolejnych dniach poprzedzających zawieszenie zajęć wynosi -15°C lub jest niższa;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 2). </w:t>
      </w:r>
      <w:r w:rsidR="00BF39FD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zagrożenia związanego z sytuację epidemiologiczną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, 3). </w:t>
      </w:r>
      <w:r w:rsidR="00BF39FD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nadzwyczajnego zdarzenia zagrażającego bezpieczeństwu lub zdrowiu dzieci innego niż określone w pkt 1-2)., 4). </w:t>
      </w:r>
      <w:r w:rsidR="00BF39FD" w:rsidRPr="00834901">
        <w:rPr>
          <w:rStyle w:val="Wyrnieniedelikatne"/>
          <w:rFonts w:asciiTheme="minorHAnsi" w:hAnsiTheme="minorHAnsi" w:cstheme="minorHAnsi"/>
          <w:sz w:val="28"/>
          <w:szCs w:val="28"/>
        </w:rPr>
        <w:t>Zawieszenie zajęć, o którym mowa w ust. ba, może dotyczyć w szczególności grupy, grupy wychowawczej, oddziału lub całego przedszkola.”</w:t>
      </w:r>
    </w:p>
    <w:p w14:paraId="5F85BD21" w14:textId="62767536" w:rsidR="00BF39FD" w:rsidRPr="00834901" w:rsidRDefault="00525B8E" w:rsidP="00834901">
      <w:pPr>
        <w:pStyle w:val="Akapitzlist"/>
        <w:numPr>
          <w:ilvl w:val="0"/>
          <w:numId w:val="51"/>
        </w:numPr>
        <w:tabs>
          <w:tab w:val="left" w:pos="284"/>
        </w:tabs>
        <w:outlineLvl w:val="2"/>
        <w:rPr>
          <w:rFonts w:asciiTheme="minorHAnsi" w:hAnsiTheme="minorHAnsi" w:cstheme="minorHAnsi"/>
          <w:sz w:val="28"/>
          <w:szCs w:val="28"/>
        </w:rPr>
      </w:pP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>w r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 xml:space="preserve">ozdziale IV §17 Zasady bezpieczeństwa, </w:t>
      </w:r>
      <w:r w:rsidR="00A41D14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ustępy</w:t>
      </w:r>
      <w:r w:rsidRPr="00834901">
        <w:rPr>
          <w:rStyle w:val="Wyrnieniedelikatne"/>
          <w:rFonts w:asciiTheme="minorHAnsi" w:hAnsiTheme="minorHAnsi" w:cstheme="minorHAnsi"/>
          <w:sz w:val="28"/>
          <w:szCs w:val="28"/>
        </w:rPr>
        <w:t xml:space="preserve"> od 4. do 8. </w:t>
      </w:r>
      <w:r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otrzymują nową numerację – bez zmiany treści</w:t>
      </w:r>
      <w:r w:rsidR="00A41D14" w:rsidRPr="00834901">
        <w:rPr>
          <w:rFonts w:asciiTheme="minorHAnsi" w:eastAsia="SimSun" w:hAnsiTheme="minorHAnsi" w:cstheme="minorHAnsi"/>
          <w:bCs/>
          <w:kern w:val="3"/>
          <w:sz w:val="28"/>
          <w:szCs w:val="28"/>
          <w:lang w:eastAsia="zh-CN" w:bidi="hi-IN"/>
        </w:rPr>
        <w:t>:</w:t>
      </w:r>
    </w:p>
    <w:bookmarkEnd w:id="3"/>
    <w:p w14:paraId="757B78AC" w14:textId="77777777" w:rsidR="009D3DF6" w:rsidRPr="00834901" w:rsidRDefault="009D3DF6" w:rsidP="00834901">
      <w:pPr>
        <w:tabs>
          <w:tab w:val="left" w:pos="284"/>
        </w:tabs>
        <w:outlineLvl w:val="2"/>
        <w:rPr>
          <w:rFonts w:asciiTheme="minorHAnsi" w:hAnsiTheme="minorHAnsi" w:cstheme="minorHAnsi"/>
          <w:sz w:val="28"/>
          <w:szCs w:val="28"/>
        </w:rPr>
      </w:pPr>
    </w:p>
    <w:bookmarkEnd w:id="4"/>
    <w:p w14:paraId="4F6C002F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>§ 2.</w:t>
      </w:r>
    </w:p>
    <w:p w14:paraId="7D4FFBFD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</w:p>
    <w:p w14:paraId="00830EDA" w14:textId="08DB7780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 xml:space="preserve">Zobowiązuje się </w:t>
      </w:r>
      <w:r w:rsidR="00AC0C20" w:rsidRPr="00834901">
        <w:rPr>
          <w:rFonts w:asciiTheme="minorHAnsi" w:hAnsiTheme="minorHAnsi" w:cstheme="minorHAnsi"/>
          <w:sz w:val="28"/>
          <w:szCs w:val="28"/>
        </w:rPr>
        <w:t>D</w:t>
      </w:r>
      <w:r w:rsidRPr="00834901">
        <w:rPr>
          <w:rFonts w:asciiTheme="minorHAnsi" w:hAnsiTheme="minorHAnsi" w:cstheme="minorHAnsi"/>
          <w:sz w:val="28"/>
          <w:szCs w:val="28"/>
        </w:rPr>
        <w:t>yrektora do opracowania i opublikowania</w:t>
      </w:r>
      <w:r w:rsidR="00C6308F" w:rsidRPr="00834901">
        <w:rPr>
          <w:rFonts w:asciiTheme="minorHAnsi" w:hAnsiTheme="minorHAnsi" w:cstheme="minorHAnsi"/>
          <w:sz w:val="28"/>
          <w:szCs w:val="28"/>
        </w:rPr>
        <w:t xml:space="preserve"> jednolitego</w:t>
      </w:r>
      <w:r w:rsidRPr="00834901">
        <w:rPr>
          <w:rFonts w:asciiTheme="minorHAnsi" w:hAnsiTheme="minorHAnsi" w:cstheme="minorHAnsi"/>
          <w:sz w:val="28"/>
          <w:szCs w:val="28"/>
        </w:rPr>
        <w:t xml:space="preserve"> tekstu statutu.</w:t>
      </w:r>
    </w:p>
    <w:p w14:paraId="3EDD7113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ind w:left="720"/>
        <w:rPr>
          <w:rFonts w:asciiTheme="minorHAnsi" w:hAnsiTheme="minorHAnsi" w:cstheme="minorHAnsi"/>
          <w:bCs/>
          <w:sz w:val="28"/>
          <w:szCs w:val="28"/>
        </w:rPr>
      </w:pPr>
    </w:p>
    <w:p w14:paraId="5047C25D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bCs/>
          <w:sz w:val="28"/>
          <w:szCs w:val="28"/>
        </w:rPr>
      </w:pPr>
      <w:r w:rsidRPr="00834901">
        <w:rPr>
          <w:rFonts w:asciiTheme="minorHAnsi" w:hAnsiTheme="minorHAnsi" w:cstheme="minorHAnsi"/>
          <w:bCs/>
          <w:sz w:val="28"/>
          <w:szCs w:val="28"/>
        </w:rPr>
        <w:t>§ 3.</w:t>
      </w:r>
    </w:p>
    <w:p w14:paraId="6BF854A1" w14:textId="77777777" w:rsidR="00DA3DE2" w:rsidRPr="00834901" w:rsidRDefault="00DA3DE2" w:rsidP="00834901">
      <w:pPr>
        <w:pStyle w:val="Standard"/>
        <w:tabs>
          <w:tab w:val="left" w:pos="1134"/>
        </w:tabs>
        <w:spacing w:line="276" w:lineRule="auto"/>
        <w:ind w:left="720"/>
        <w:rPr>
          <w:rFonts w:asciiTheme="minorHAnsi" w:hAnsiTheme="minorHAnsi" w:cstheme="minorHAnsi"/>
          <w:bCs/>
          <w:sz w:val="28"/>
          <w:szCs w:val="28"/>
        </w:rPr>
      </w:pPr>
    </w:p>
    <w:p w14:paraId="30D3A571" w14:textId="3B366A07" w:rsidR="003142DF" w:rsidRPr="00834901" w:rsidRDefault="00DA3DE2" w:rsidP="00834901">
      <w:pPr>
        <w:pStyle w:val="Standard"/>
        <w:tabs>
          <w:tab w:val="left" w:pos="1134"/>
        </w:tabs>
        <w:spacing w:line="276" w:lineRule="auto"/>
        <w:rPr>
          <w:rFonts w:asciiTheme="minorHAnsi" w:hAnsiTheme="minorHAnsi" w:cstheme="minorHAnsi"/>
          <w:sz w:val="28"/>
          <w:szCs w:val="28"/>
        </w:rPr>
      </w:pPr>
      <w:r w:rsidRPr="00834901">
        <w:rPr>
          <w:rFonts w:asciiTheme="minorHAnsi" w:hAnsiTheme="minorHAnsi" w:cstheme="minorHAnsi"/>
          <w:sz w:val="28"/>
          <w:szCs w:val="28"/>
        </w:rPr>
        <w:t xml:space="preserve">Uchwała wchodzi w życie z dniem </w:t>
      </w:r>
      <w:r w:rsidR="008F43D3" w:rsidRPr="00834901">
        <w:rPr>
          <w:rFonts w:asciiTheme="minorHAnsi" w:hAnsiTheme="minorHAnsi" w:cstheme="minorHAnsi"/>
          <w:sz w:val="28"/>
          <w:szCs w:val="28"/>
        </w:rPr>
        <w:t>17.11.2025r.</w:t>
      </w:r>
    </w:p>
    <w:sectPr w:rsidR="003142DF" w:rsidRPr="00834901" w:rsidSect="00834901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1" w15:restartNumberingAfterBreak="0">
    <w:nsid w:val="0000000E"/>
    <w:multiLevelType w:val="singleLevel"/>
    <w:tmpl w:val="AE72DA68"/>
    <w:name w:val="WW8Num14"/>
    <w:lvl w:ilvl="0">
      <w:start w:val="2"/>
      <w:numFmt w:val="decimal"/>
      <w:lvlText w:val="%1."/>
      <w:lvlJc w:val="left"/>
      <w:pPr>
        <w:tabs>
          <w:tab w:val="num" w:pos="996"/>
        </w:tabs>
        <w:ind w:left="996" w:hanging="360"/>
      </w:pPr>
      <w:rPr>
        <w:rFonts w:cs="Times New Roman"/>
        <w:b w:val="0"/>
      </w:rPr>
    </w:lvl>
  </w:abstractNum>
  <w:abstractNum w:abstractNumId="2" w15:restartNumberingAfterBreak="0">
    <w:nsid w:val="00000013"/>
    <w:multiLevelType w:val="multilevel"/>
    <w:tmpl w:val="00000013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3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15"/>
    <w:multiLevelType w:val="multilevel"/>
    <w:tmpl w:val="97B8F0C0"/>
    <w:name w:val="WW8Num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olor w:val="auto"/>
        <w:spacing w:val="0"/>
        <w:kern w:val="24"/>
        <w:position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  <w:rPr>
        <w:color w:val="auto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5" w15:restartNumberingAfterBreak="0">
    <w:nsid w:val="00000022"/>
    <w:multiLevelType w:val="multilevel"/>
    <w:tmpl w:val="D9E2337E"/>
    <w:name w:val="WW8Num35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2"/>
      <w:numFmt w:val="lowerLetter"/>
      <w:lvlText w:val="%3)"/>
      <w:lvlJc w:val="left"/>
      <w:pPr>
        <w:tabs>
          <w:tab w:val="num" w:pos="1137"/>
        </w:tabs>
        <w:ind w:left="1137" w:hanging="6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26"/>
    <w:multiLevelType w:val="singleLevel"/>
    <w:tmpl w:val="03067D1C"/>
    <w:name w:val="WW8Num39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</w:abstractNum>
  <w:abstractNum w:abstractNumId="7" w15:restartNumberingAfterBreak="0">
    <w:nsid w:val="00000027"/>
    <w:multiLevelType w:val="singleLevel"/>
    <w:tmpl w:val="00000027"/>
    <w:name w:val="WW8Num41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</w:abstractNum>
  <w:abstractNum w:abstractNumId="8" w15:restartNumberingAfterBreak="0">
    <w:nsid w:val="0000002B"/>
    <w:multiLevelType w:val="multilevel"/>
    <w:tmpl w:val="0000002B"/>
    <w:name w:val="WW8Num68"/>
    <w:lvl w:ilvl="0">
      <w:start w:val="1"/>
      <w:numFmt w:val="decimal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9" w15:restartNumberingAfterBreak="0">
    <w:nsid w:val="00000032"/>
    <w:multiLevelType w:val="singleLevel"/>
    <w:tmpl w:val="46664C6E"/>
    <w:name w:val="WW8Num52"/>
    <w:lvl w:ilvl="0">
      <w:start w:val="2"/>
      <w:numFmt w:val="decimal"/>
      <w:lvlText w:val="%1."/>
      <w:lvlJc w:val="left"/>
      <w:pPr>
        <w:tabs>
          <w:tab w:val="num" w:pos="552"/>
        </w:tabs>
        <w:ind w:left="552" w:hanging="552"/>
      </w:pPr>
      <w:rPr>
        <w:rFonts w:cs="Times New Roman"/>
        <w:b w:val="0"/>
      </w:rPr>
    </w:lvl>
  </w:abstractNum>
  <w:abstractNum w:abstractNumId="10" w15:restartNumberingAfterBreak="0">
    <w:nsid w:val="00000033"/>
    <w:multiLevelType w:val="multilevel"/>
    <w:tmpl w:val="F8FEEA2E"/>
    <w:name w:val="WW8Num76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Times New Roman" w:hAnsi="Times New Roman" w:cs="Times New Roman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644" w:hanging="360"/>
      </w:pPr>
      <w:rPr>
        <w:color w:val="auto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3420" w:hanging="360"/>
      </w:pPr>
      <w:rPr>
        <w:b/>
        <w:bCs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560" w:hanging="180"/>
      </w:pPr>
    </w:lvl>
  </w:abstractNum>
  <w:abstractNum w:abstractNumId="11" w15:restartNumberingAfterBreak="0">
    <w:nsid w:val="00000034"/>
    <w:multiLevelType w:val="singleLevel"/>
    <w:tmpl w:val="00000034"/>
    <w:name w:val="WW8Num54"/>
    <w:lvl w:ilvl="0">
      <w:start w:val="1"/>
      <w:numFmt w:val="decimal"/>
      <w:lvlText w:val="%1)"/>
      <w:lvlJc w:val="left"/>
      <w:pPr>
        <w:tabs>
          <w:tab w:val="num" w:pos="1425"/>
        </w:tabs>
        <w:ind w:left="1425" w:hanging="360"/>
      </w:pPr>
    </w:lvl>
  </w:abstractNum>
  <w:abstractNum w:abstractNumId="12" w15:restartNumberingAfterBreak="0">
    <w:nsid w:val="02B16BF5"/>
    <w:multiLevelType w:val="multilevel"/>
    <w:tmpl w:val="C674CB3E"/>
    <w:styleLink w:val="WW8Num29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/>
        <w:bCs/>
        <w:strike w:val="0"/>
        <w:dstrike w:val="0"/>
        <w:color w:val="000000"/>
        <w:spacing w:val="-1"/>
        <w:position w:val="0"/>
        <w:sz w:val="23"/>
        <w:szCs w:val="23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055406E8"/>
    <w:multiLevelType w:val="multilevel"/>
    <w:tmpl w:val="4A32B02C"/>
    <w:styleLink w:val="WW8Num13"/>
    <w:lvl w:ilvl="0">
      <w:start w:val="1"/>
      <w:numFmt w:val="lowerLetter"/>
      <w:lvlText w:val="%1)"/>
      <w:lvlJc w:val="left"/>
      <w:pPr>
        <w:ind w:left="14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057B6F17"/>
    <w:multiLevelType w:val="multilevel"/>
    <w:tmpl w:val="35D0E182"/>
    <w:styleLink w:val="WW8Num1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AD7013B"/>
    <w:multiLevelType w:val="multilevel"/>
    <w:tmpl w:val="A2C25A46"/>
    <w:styleLink w:val="WW8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0C641241"/>
    <w:multiLevelType w:val="hybridMultilevel"/>
    <w:tmpl w:val="FDB23B38"/>
    <w:name w:val="WW8Num42223222222222223222222"/>
    <w:lvl w:ilvl="0" w:tplc="04150011">
      <w:start w:val="1"/>
      <w:numFmt w:val="decimal"/>
      <w:lvlText w:val="%1)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136B15AA"/>
    <w:multiLevelType w:val="multilevel"/>
    <w:tmpl w:val="972CDAA2"/>
    <w:styleLink w:val="WW8Num27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41B7278"/>
    <w:multiLevelType w:val="multilevel"/>
    <w:tmpl w:val="84FEA6A2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14DD1575"/>
    <w:multiLevelType w:val="hybridMultilevel"/>
    <w:tmpl w:val="D2F467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1542359B"/>
    <w:multiLevelType w:val="multilevel"/>
    <w:tmpl w:val="704685AC"/>
    <w:styleLink w:val="WW8Num8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bCs/>
        <w:i w:val="0"/>
        <w:iCs w:val="0"/>
        <w:strike w:val="0"/>
        <w:dstrike w:val="0"/>
        <w:color w:val="FF3333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18F4007B"/>
    <w:multiLevelType w:val="multilevel"/>
    <w:tmpl w:val="57F6D3CA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sz w:val="23"/>
      </w:rPr>
    </w:lvl>
    <w:lvl w:ilvl="1">
      <w:start w:val="1"/>
      <w:numFmt w:val="decimal"/>
      <w:lvlText w:val="%2)"/>
      <w:lvlJc w:val="left"/>
      <w:pPr>
        <w:ind w:left="851" w:hanging="284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decimal"/>
      <w:lvlText w:val="%3."/>
      <w:lvlJc w:val="left"/>
      <w:pPr>
        <w:ind w:left="2340" w:hanging="360"/>
      </w:pPr>
      <w:rPr>
        <w:sz w:val="23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FC39C9"/>
    <w:multiLevelType w:val="multilevel"/>
    <w:tmpl w:val="435EC8D2"/>
    <w:styleLink w:val="WW8Num42"/>
    <w:lvl w:ilvl="0">
      <w:start w:val="1"/>
      <w:numFmt w:val="lowerLetter"/>
      <w:lvlText w:val="%1."/>
      <w:lvlJc w:val="left"/>
      <w:pPr>
        <w:ind w:left="720" w:hanging="360"/>
      </w:pPr>
    </w:lvl>
    <w:lvl w:ilvl="1">
      <w:numFmt w:val="bullet"/>
      <w:lvlText w:val=""/>
      <w:lvlJc w:val="left"/>
      <w:pPr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704A86"/>
    <w:multiLevelType w:val="multilevel"/>
    <w:tmpl w:val="7DEAF2A8"/>
    <w:styleLink w:val="WW8Num17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4" w15:restartNumberingAfterBreak="0">
    <w:nsid w:val="1DA92345"/>
    <w:multiLevelType w:val="multilevel"/>
    <w:tmpl w:val="838C3634"/>
    <w:styleLink w:val="WW8Num91"/>
    <w:lvl w:ilvl="0">
      <w:start w:val="11"/>
      <w:numFmt w:val="decimal"/>
      <w:lvlText w:val="%1."/>
      <w:lvlJc w:val="left"/>
      <w:pPr>
        <w:ind w:left="720" w:hanging="360"/>
      </w:pPr>
      <w:rPr>
        <w:rFonts w:cs="Times New Roman"/>
        <w:b/>
        <w:bCs/>
        <w:i w:val="0"/>
        <w:iCs w:val="0"/>
        <w:sz w:val="24"/>
        <w:szCs w:val="24"/>
        <w:shd w:val="clear" w:color="auto" w:fill="FFFF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1F937219"/>
    <w:multiLevelType w:val="hybridMultilevel"/>
    <w:tmpl w:val="17FA4E00"/>
    <w:lvl w:ilvl="0" w:tplc="317A664E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21C658E5"/>
    <w:multiLevelType w:val="multilevel"/>
    <w:tmpl w:val="28E07330"/>
    <w:styleLink w:val="WW8Num37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2B47CB2"/>
    <w:multiLevelType w:val="multilevel"/>
    <w:tmpl w:val="13D8C998"/>
    <w:styleLink w:val="WW8Num32"/>
    <w:lvl w:ilvl="0">
      <w:start w:val="1"/>
      <w:numFmt w:val="decimal"/>
      <w:lvlText w:val="%1)"/>
      <w:lvlJc w:val="left"/>
      <w:pPr>
        <w:ind w:left="0" w:firstLine="0"/>
      </w:pPr>
      <w:rPr>
        <w:sz w:val="20"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28" w15:restartNumberingAfterBreak="0">
    <w:nsid w:val="233D02CC"/>
    <w:multiLevelType w:val="multilevel"/>
    <w:tmpl w:val="D7C652D0"/>
    <w:styleLink w:val="WW8Num9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23E11A6F"/>
    <w:multiLevelType w:val="multilevel"/>
    <w:tmpl w:val="884C71E0"/>
    <w:styleLink w:val="WW8Num79"/>
    <w:lvl w:ilvl="0">
      <w:start w:val="7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bCs/>
        <w:strike w:val="0"/>
        <w:dstrike w:val="0"/>
        <w:color w:val="FF3333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288F2230"/>
    <w:multiLevelType w:val="hybridMultilevel"/>
    <w:tmpl w:val="6414E678"/>
    <w:name w:val="WW8Num42223222222222223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6D1773"/>
    <w:multiLevelType w:val="multilevel"/>
    <w:tmpl w:val="8514DD12"/>
    <w:styleLink w:val="WW8Num65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D485550"/>
    <w:multiLevelType w:val="hybridMultilevel"/>
    <w:tmpl w:val="3D6CB74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5E42015"/>
    <w:multiLevelType w:val="hybridMultilevel"/>
    <w:tmpl w:val="D2F4673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B710F83"/>
    <w:multiLevelType w:val="multilevel"/>
    <w:tmpl w:val="B512EE82"/>
    <w:styleLink w:val="WW8Num81"/>
    <w:lvl w:ilvl="0">
      <w:start w:val="10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bCs/>
        <w:i w:val="0"/>
        <w:iCs w:val="0"/>
        <w:strike w:val="0"/>
        <w:dstrike w:val="0"/>
        <w:color w:val="FF3333"/>
        <w:position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3DEB30A8"/>
    <w:multiLevelType w:val="hybridMultilevel"/>
    <w:tmpl w:val="C9C8A57E"/>
    <w:name w:val="WW8Num42223"/>
    <w:lvl w:ilvl="0" w:tplc="758C15FA">
      <w:start w:val="10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0071C4C"/>
    <w:multiLevelType w:val="multilevel"/>
    <w:tmpl w:val="6BB2202C"/>
    <w:styleLink w:val="WW8Num31"/>
    <w:lvl w:ilvl="0">
      <w:start w:val="1"/>
      <w:numFmt w:val="lowerLetter"/>
      <w:lvlText w:val="%1)"/>
      <w:lvlJc w:val="left"/>
      <w:pPr>
        <w:ind w:left="680" w:hanging="226"/>
      </w:pPr>
      <w:rPr>
        <w:strike w:val="0"/>
        <w:dstrike w:val="0"/>
        <w:sz w:val="23"/>
        <w:szCs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7" w15:restartNumberingAfterBreak="0">
    <w:nsid w:val="401B13B6"/>
    <w:multiLevelType w:val="multilevel"/>
    <w:tmpl w:val="B04CC470"/>
    <w:styleLink w:val="WW8Num85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  <w:dstrike w:val="0"/>
        <w:color w:val="FF3333"/>
        <w:spacing w:val="-1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41A055F2"/>
    <w:multiLevelType w:val="multilevel"/>
    <w:tmpl w:val="EC30A8E4"/>
    <w:styleLink w:val="WW8Num98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42835613"/>
    <w:multiLevelType w:val="multilevel"/>
    <w:tmpl w:val="B7CA4E0E"/>
    <w:styleLink w:val="WW8Num21"/>
    <w:lvl w:ilvl="0">
      <w:start w:val="1"/>
      <w:numFmt w:val="decimal"/>
      <w:lvlText w:val="%1)"/>
      <w:lvlJc w:val="left"/>
      <w:pPr>
        <w:ind w:left="737" w:hanging="397"/>
      </w:pPr>
      <w:rPr>
        <w:rFonts w:ascii="Times New Roman" w:eastAsia="Times New Roman" w:hAnsi="Times New Roman" w:cs="Times New Roman"/>
        <w:sz w:val="23"/>
        <w:szCs w:val="23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0" w15:restartNumberingAfterBreak="0">
    <w:nsid w:val="42D3582B"/>
    <w:multiLevelType w:val="hybridMultilevel"/>
    <w:tmpl w:val="4ADA1786"/>
    <w:name w:val="WW8Num422232222222222232222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4F770A7"/>
    <w:multiLevelType w:val="multilevel"/>
    <w:tmpl w:val="22BC045C"/>
    <w:styleLink w:val="WW8Num10"/>
    <w:lvl w:ilvl="0">
      <w:start w:val="8"/>
      <w:numFmt w:val="decimal"/>
      <w:lvlText w:val="%1.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lowerLetter"/>
      <w:lvlText w:val="%2)"/>
      <w:lvlJc w:val="left"/>
      <w:pPr>
        <w:ind w:left="730" w:hanging="360"/>
      </w:pPr>
      <w:rPr>
        <w:rFonts w:ascii="Courier New" w:hAnsi="Courier New" w:cs="Courier New"/>
      </w:r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  <w:rPr>
        <w:rFonts w:ascii="Symbol" w:hAnsi="Symbol" w:cs="Symbol"/>
      </w:r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abstractNum w:abstractNumId="42" w15:restartNumberingAfterBreak="0">
    <w:nsid w:val="45004E8B"/>
    <w:multiLevelType w:val="hybridMultilevel"/>
    <w:tmpl w:val="BCA455B4"/>
    <w:name w:val="WW8Num422232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5DA7D97"/>
    <w:multiLevelType w:val="hybridMultilevel"/>
    <w:tmpl w:val="B64AB64E"/>
    <w:lvl w:ilvl="0" w:tplc="F918B4B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4E822890"/>
    <w:multiLevelType w:val="multilevel"/>
    <w:tmpl w:val="C15EE374"/>
    <w:styleLink w:val="WW8Num18"/>
    <w:lvl w:ilvl="0">
      <w:start w:val="1"/>
      <w:numFmt w:val="lowerLetter"/>
      <w:lvlText w:val="%1)"/>
      <w:lvlJc w:val="left"/>
      <w:pPr>
        <w:ind w:left="964" w:hanging="340"/>
      </w:pPr>
      <w:rPr>
        <w:b/>
        <w:bCs/>
        <w:color w:val="FF3333"/>
        <w:spacing w:val="-2"/>
        <w:position w:val="0"/>
        <w:sz w:val="23"/>
        <w:szCs w:val="23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5" w15:restartNumberingAfterBreak="0">
    <w:nsid w:val="51915E1A"/>
    <w:multiLevelType w:val="multilevel"/>
    <w:tmpl w:val="AAC01C18"/>
    <w:styleLink w:val="WW8Num61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1CC3C3E"/>
    <w:multiLevelType w:val="multilevel"/>
    <w:tmpl w:val="BBC402E4"/>
    <w:styleLink w:val="WW8Num2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30" w:hanging="360"/>
      </w:pPr>
    </w:lvl>
    <w:lvl w:ilvl="2">
      <w:start w:val="1"/>
      <w:numFmt w:val="lowerRoman"/>
      <w:lvlText w:val="%3."/>
      <w:lvlJc w:val="right"/>
      <w:pPr>
        <w:ind w:left="1450" w:hanging="180"/>
      </w:pPr>
    </w:lvl>
    <w:lvl w:ilvl="3">
      <w:start w:val="1"/>
      <w:numFmt w:val="decimal"/>
      <w:lvlText w:val="%4."/>
      <w:lvlJc w:val="left"/>
      <w:pPr>
        <w:ind w:left="2170" w:hanging="360"/>
      </w:pPr>
    </w:lvl>
    <w:lvl w:ilvl="4">
      <w:start w:val="1"/>
      <w:numFmt w:val="lowerLetter"/>
      <w:lvlText w:val="%5."/>
      <w:lvlJc w:val="left"/>
      <w:pPr>
        <w:ind w:left="2890" w:hanging="360"/>
      </w:pPr>
    </w:lvl>
    <w:lvl w:ilvl="5">
      <w:start w:val="1"/>
      <w:numFmt w:val="lowerRoman"/>
      <w:lvlText w:val="%6."/>
      <w:lvlJc w:val="right"/>
      <w:pPr>
        <w:ind w:left="3610" w:hanging="180"/>
      </w:pPr>
    </w:lvl>
    <w:lvl w:ilvl="6">
      <w:start w:val="1"/>
      <w:numFmt w:val="decimal"/>
      <w:lvlText w:val="%7."/>
      <w:lvlJc w:val="left"/>
      <w:pPr>
        <w:ind w:left="4330" w:hanging="360"/>
      </w:pPr>
    </w:lvl>
    <w:lvl w:ilvl="7">
      <w:start w:val="1"/>
      <w:numFmt w:val="lowerLetter"/>
      <w:lvlText w:val="%8."/>
      <w:lvlJc w:val="left"/>
      <w:pPr>
        <w:ind w:left="5050" w:hanging="360"/>
      </w:pPr>
    </w:lvl>
    <w:lvl w:ilvl="8">
      <w:start w:val="1"/>
      <w:numFmt w:val="lowerRoman"/>
      <w:lvlText w:val="%9."/>
      <w:lvlJc w:val="right"/>
      <w:pPr>
        <w:ind w:left="5770" w:hanging="180"/>
      </w:pPr>
    </w:lvl>
  </w:abstractNum>
  <w:abstractNum w:abstractNumId="47" w15:restartNumberingAfterBreak="0">
    <w:nsid w:val="578717DC"/>
    <w:multiLevelType w:val="multilevel"/>
    <w:tmpl w:val="F3E41E94"/>
    <w:styleLink w:val="WW8Num86"/>
    <w:lvl w:ilvl="0">
      <w:start w:val="1"/>
      <w:numFmt w:val="decimal"/>
      <w:lvlText w:val="%1)"/>
      <w:lvlJc w:val="left"/>
      <w:pPr>
        <w:ind w:left="720" w:hanging="360"/>
      </w:pPr>
      <w:rPr>
        <w:rFonts w:cs="Arial"/>
        <w:b w:val="0"/>
        <w:bCs w:val="0"/>
        <w:color w:val="FF3333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48" w15:restartNumberingAfterBreak="0">
    <w:nsid w:val="58184DBB"/>
    <w:multiLevelType w:val="multilevel"/>
    <w:tmpl w:val="6B8C6138"/>
    <w:styleLink w:val="WW8Num30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/>
        <w:b/>
        <w:strike w:val="0"/>
        <w:dstrike w:val="0"/>
        <w:color w:val="FF3333"/>
        <w:sz w:val="23"/>
        <w:szCs w:val="23"/>
      </w:rPr>
    </w:lvl>
    <w:lvl w:ilvl="1">
      <w:start w:val="1"/>
      <w:numFmt w:val="decimal"/>
      <w:lvlText w:val="%2)"/>
      <w:lvlJc w:val="left"/>
      <w:pPr>
        <w:ind w:left="737" w:hanging="170"/>
      </w:pPr>
      <w:rPr>
        <w:rFonts w:ascii="Times New Roman" w:eastAsia="Times New Roman" w:hAnsi="Times New Roman" w:cs="Times New Roman"/>
        <w:sz w:val="20"/>
        <w:szCs w:val="2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8E62BCE"/>
    <w:multiLevelType w:val="multilevel"/>
    <w:tmpl w:val="9176E66E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0" w15:restartNumberingAfterBreak="0">
    <w:nsid w:val="59EA1F08"/>
    <w:multiLevelType w:val="multilevel"/>
    <w:tmpl w:val="425C5544"/>
    <w:styleLink w:val="WW8Num4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9F83DE5"/>
    <w:multiLevelType w:val="multilevel"/>
    <w:tmpl w:val="6C2C3FDC"/>
    <w:styleLink w:val="WW8Num46"/>
    <w:lvl w:ilvl="0">
      <w:start w:val="1"/>
      <w:numFmt w:val="decimal"/>
      <w:lvlText w:val="%1)"/>
      <w:lvlJc w:val="left"/>
      <w:pPr>
        <w:ind w:left="0" w:firstLine="0"/>
      </w:pPr>
      <w:rPr>
        <w:sz w:val="20"/>
      </w:rPr>
    </w:lvl>
    <w:lvl w:ilvl="1">
      <w:start w:val="1"/>
      <w:numFmt w:val="lowerLetter"/>
      <w:lvlText w:val="%2)"/>
      <w:lvlJc w:val="left"/>
      <w:pPr>
        <w:ind w:left="0" w:firstLine="0"/>
      </w:pPr>
    </w:lvl>
    <w:lvl w:ilvl="2">
      <w:start w:val="1"/>
      <w:numFmt w:val="lowerLetter"/>
      <w:lvlText w:val="%3)"/>
      <w:lvlJc w:val="left"/>
      <w:pPr>
        <w:ind w:left="0" w:firstLine="0"/>
      </w:pPr>
    </w:lvl>
    <w:lvl w:ilvl="3">
      <w:start w:val="1"/>
      <w:numFmt w:val="decimal"/>
      <w:lvlText w:val="(%4)"/>
      <w:lvlJc w:val="left"/>
      <w:pPr>
        <w:ind w:left="0" w:firstLine="0"/>
      </w:pPr>
    </w:lvl>
    <w:lvl w:ilvl="4">
      <w:start w:val="1"/>
      <w:numFmt w:val="lowerLetter"/>
      <w:lvlText w:val="(%5)"/>
      <w:lvlJc w:val="left"/>
      <w:pPr>
        <w:ind w:left="0" w:firstLine="0"/>
      </w:pPr>
    </w:lvl>
    <w:lvl w:ilvl="5">
      <w:start w:val="1"/>
      <w:numFmt w:val="lowerRoman"/>
      <w:lvlText w:val="(%6)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lowerLetter"/>
      <w:lvlText w:val="%8."/>
      <w:lvlJc w:val="left"/>
      <w:pPr>
        <w:ind w:left="0" w:firstLine="0"/>
      </w:pPr>
    </w:lvl>
    <w:lvl w:ilvl="8">
      <w:start w:val="1"/>
      <w:numFmt w:val="lowerRoman"/>
      <w:lvlText w:val="%9."/>
      <w:lvlJc w:val="left"/>
      <w:pPr>
        <w:ind w:left="0" w:firstLine="0"/>
      </w:pPr>
    </w:lvl>
  </w:abstractNum>
  <w:abstractNum w:abstractNumId="52" w15:restartNumberingAfterBreak="0">
    <w:nsid w:val="5A8B4417"/>
    <w:multiLevelType w:val="multilevel"/>
    <w:tmpl w:val="B07AC37E"/>
    <w:styleLink w:val="WW8Num66"/>
    <w:lvl w:ilvl="0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AEF3D11"/>
    <w:multiLevelType w:val="multilevel"/>
    <w:tmpl w:val="03AAD4EE"/>
    <w:styleLink w:val="WW8Num90"/>
    <w:lvl w:ilvl="0">
      <w:start w:val="1"/>
      <w:numFmt w:val="decimal"/>
      <w:lvlText w:val="%1)"/>
      <w:lvlJc w:val="left"/>
      <w:pPr>
        <w:ind w:left="720" w:hanging="360"/>
      </w:pPr>
      <w:rPr>
        <w:rFonts w:ascii="Arial" w:eastAsia="MS Mincho" w:hAnsi="Arial" w:cs="Arial"/>
        <w:b/>
        <w:bCs/>
        <w:color w:val="FF3333"/>
        <w:spacing w:val="-3"/>
        <w:position w:val="0"/>
        <w:sz w:val="20"/>
        <w:szCs w:val="20"/>
        <w:shd w:val="clear" w:color="auto" w:fill="FFFFFF"/>
        <w:vertAlign w:val="baseline"/>
      </w:rPr>
    </w:lvl>
    <w:lvl w:ilvl="1">
      <w:numFmt w:val="bullet"/>
      <w:lvlText w:val=""/>
      <w:lvlJc w:val="left"/>
      <w:pPr>
        <w:ind w:left="1080" w:hanging="360"/>
      </w:pPr>
      <w:rPr>
        <w:rFonts w:ascii="Symbol" w:hAnsi="Symbol" w:cs="Symbol"/>
      </w:rPr>
    </w:lvl>
    <w:lvl w:ilvl="2">
      <w:numFmt w:val="bullet"/>
      <w:lvlText w:val=""/>
      <w:lvlJc w:val="left"/>
      <w:pPr>
        <w:ind w:left="1440" w:hanging="360"/>
      </w:pPr>
      <w:rPr>
        <w:rFonts w:ascii="Symbol" w:hAnsi="Symbol" w:cs="Symbol"/>
      </w:rPr>
    </w:lvl>
    <w:lvl w:ilvl="3">
      <w:numFmt w:val="bullet"/>
      <w:lvlText w:val=""/>
      <w:lvlJc w:val="left"/>
      <w:pPr>
        <w:ind w:left="1800" w:hanging="360"/>
      </w:pPr>
      <w:rPr>
        <w:rFonts w:ascii="Symbol" w:hAnsi="Symbol" w:cs="Symbol"/>
      </w:rPr>
    </w:lvl>
    <w:lvl w:ilvl="4">
      <w:numFmt w:val="bullet"/>
      <w:lvlText w:val=""/>
      <w:lvlJc w:val="left"/>
      <w:pPr>
        <w:ind w:left="2160" w:hanging="360"/>
      </w:pPr>
      <w:rPr>
        <w:rFonts w:ascii="Symbol" w:hAnsi="Symbol" w:cs="Symbol"/>
      </w:rPr>
    </w:lvl>
    <w:lvl w:ilvl="5">
      <w:numFmt w:val="bullet"/>
      <w:lvlText w:val=""/>
      <w:lvlJc w:val="left"/>
      <w:pPr>
        <w:ind w:left="2520" w:hanging="360"/>
      </w:pPr>
      <w:rPr>
        <w:rFonts w:ascii="Symbol" w:hAnsi="Symbol" w:cs="Symbol"/>
      </w:rPr>
    </w:lvl>
    <w:lvl w:ilvl="6">
      <w:numFmt w:val="bullet"/>
      <w:lvlText w:val=""/>
      <w:lvlJc w:val="left"/>
      <w:pPr>
        <w:ind w:left="2880" w:hanging="360"/>
      </w:pPr>
      <w:rPr>
        <w:rFonts w:ascii="Symbol" w:hAnsi="Symbol" w:cs="Symbol"/>
      </w:rPr>
    </w:lvl>
    <w:lvl w:ilvl="7">
      <w:numFmt w:val="bullet"/>
      <w:lvlText w:val=""/>
      <w:lvlJc w:val="left"/>
      <w:pPr>
        <w:ind w:left="3240" w:hanging="360"/>
      </w:pPr>
      <w:rPr>
        <w:rFonts w:ascii="Symbol" w:hAnsi="Symbol" w:cs="Symbol"/>
      </w:rPr>
    </w:lvl>
    <w:lvl w:ilvl="8">
      <w:numFmt w:val="bullet"/>
      <w:lvlText w:val=""/>
      <w:lvlJc w:val="left"/>
      <w:pPr>
        <w:ind w:left="3600" w:hanging="360"/>
      </w:pPr>
      <w:rPr>
        <w:rFonts w:ascii="Symbol" w:hAnsi="Symbol" w:cs="Symbol"/>
      </w:rPr>
    </w:lvl>
  </w:abstractNum>
  <w:abstractNum w:abstractNumId="54" w15:restartNumberingAfterBreak="0">
    <w:nsid w:val="5E006AEE"/>
    <w:multiLevelType w:val="multilevel"/>
    <w:tmpl w:val="D504B824"/>
    <w:styleLink w:val="WW8Num4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5" w15:restartNumberingAfterBreak="0">
    <w:nsid w:val="5F521150"/>
    <w:multiLevelType w:val="multilevel"/>
    <w:tmpl w:val="A26C8FFA"/>
    <w:styleLink w:val="WW8Num44"/>
    <w:lvl w:ilvl="0">
      <w:numFmt w:val="bullet"/>
      <w:lvlText w:val=""/>
      <w:lvlJc w:val="left"/>
      <w:pPr>
        <w:ind w:left="1480" w:hanging="360"/>
      </w:pPr>
      <w:rPr>
        <w:rFonts w:ascii="Symbol" w:hAnsi="Symbol" w:cs="Symbo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6" w15:restartNumberingAfterBreak="0">
    <w:nsid w:val="61B65992"/>
    <w:multiLevelType w:val="multilevel"/>
    <w:tmpl w:val="0D3CFF98"/>
    <w:styleLink w:val="WW8Num224"/>
    <w:lvl w:ilvl="0">
      <w:start w:val="1"/>
      <w:numFmt w:val="decimal"/>
      <w:lvlText w:val="%1)"/>
      <w:lvlJc w:val="left"/>
      <w:pPr>
        <w:ind w:left="720" w:hanging="360"/>
      </w:pPr>
      <w:rPr>
        <w:rFonts w:cs="Arial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decimal"/>
      <w:lvlText w:val="%3)"/>
      <w:lvlJc w:val="left"/>
      <w:pPr>
        <w:ind w:left="1440" w:hanging="360"/>
      </w:pPr>
    </w:lvl>
    <w:lvl w:ilvl="3">
      <w:start w:val="1"/>
      <w:numFmt w:val="decimal"/>
      <w:lvlText w:val="%4)"/>
      <w:lvlJc w:val="left"/>
      <w:pPr>
        <w:ind w:left="1800" w:hanging="360"/>
      </w:pPr>
    </w:lvl>
    <w:lvl w:ilvl="4">
      <w:start w:val="1"/>
      <w:numFmt w:val="decimal"/>
      <w:lvlText w:val="%5)"/>
      <w:lvlJc w:val="left"/>
      <w:pPr>
        <w:ind w:left="2160" w:hanging="360"/>
      </w:pPr>
    </w:lvl>
    <w:lvl w:ilvl="5">
      <w:start w:val="1"/>
      <w:numFmt w:val="decimal"/>
      <w:lvlText w:val="%6)"/>
      <w:lvlJc w:val="left"/>
      <w:pPr>
        <w:ind w:left="2520" w:hanging="360"/>
      </w:pPr>
    </w:lvl>
    <w:lvl w:ilvl="6">
      <w:start w:val="1"/>
      <w:numFmt w:val="decimal"/>
      <w:lvlText w:val="%7)"/>
      <w:lvlJc w:val="left"/>
      <w:pPr>
        <w:ind w:left="2880" w:hanging="360"/>
      </w:pPr>
    </w:lvl>
    <w:lvl w:ilvl="7">
      <w:start w:val="1"/>
      <w:numFmt w:val="decimal"/>
      <w:lvlText w:val="%8)"/>
      <w:lvlJc w:val="left"/>
      <w:pPr>
        <w:ind w:left="3240" w:hanging="360"/>
      </w:pPr>
    </w:lvl>
    <w:lvl w:ilvl="8">
      <w:start w:val="1"/>
      <w:numFmt w:val="decimal"/>
      <w:lvlText w:val="%9)"/>
      <w:lvlJc w:val="left"/>
      <w:pPr>
        <w:ind w:left="3600" w:hanging="360"/>
      </w:pPr>
    </w:lvl>
  </w:abstractNum>
  <w:abstractNum w:abstractNumId="57" w15:restartNumberingAfterBreak="0">
    <w:nsid w:val="61C16176"/>
    <w:multiLevelType w:val="multilevel"/>
    <w:tmpl w:val="51E07704"/>
    <w:styleLink w:val="WW8Num78"/>
    <w:lvl w:ilvl="0">
      <w:start w:val="6"/>
      <w:numFmt w:val="decimal"/>
      <w:lvlText w:val="%1."/>
      <w:lvlJc w:val="left"/>
      <w:pPr>
        <w:ind w:left="720" w:hanging="360"/>
      </w:pPr>
      <w:rPr>
        <w:b/>
        <w:bCs/>
        <w:color w:val="FF3333"/>
        <w:spacing w:val="-1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8" w15:restartNumberingAfterBreak="0">
    <w:nsid w:val="626A4859"/>
    <w:multiLevelType w:val="multilevel"/>
    <w:tmpl w:val="8D8A4E48"/>
    <w:styleLink w:val="WW8Num77"/>
    <w:lvl w:ilvl="0">
      <w:start w:val="7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59" w15:restartNumberingAfterBreak="0">
    <w:nsid w:val="64141F57"/>
    <w:multiLevelType w:val="multilevel"/>
    <w:tmpl w:val="FF400382"/>
    <w:styleLink w:val="WW8Num7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77F4A6E"/>
    <w:multiLevelType w:val="hybridMultilevel"/>
    <w:tmpl w:val="543A9358"/>
    <w:name w:val="WW8Num4222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8710F4E"/>
    <w:multiLevelType w:val="multilevel"/>
    <w:tmpl w:val="9BB29CFA"/>
    <w:styleLink w:val="WW8Num89"/>
    <w:lvl w:ilvl="0">
      <w:start w:val="1"/>
      <w:numFmt w:val="decimal"/>
      <w:lvlText w:val="%1."/>
      <w:lvlJc w:val="left"/>
      <w:pPr>
        <w:ind w:left="720" w:hanging="360"/>
      </w:pPr>
      <w:rPr>
        <w:rFonts w:eastAsia="Arial" w:cs="Arial"/>
        <w:b/>
        <w:bCs/>
        <w:color w:val="FF3333"/>
        <w:position w:val="0"/>
        <w:sz w:val="24"/>
        <w:szCs w:val="24"/>
        <w:shd w:val="clear" w:color="auto" w:fill="FFFFFF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2" w15:restartNumberingAfterBreak="0">
    <w:nsid w:val="69104C5D"/>
    <w:multiLevelType w:val="hybridMultilevel"/>
    <w:tmpl w:val="14D0E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9C0297F"/>
    <w:multiLevelType w:val="multilevel"/>
    <w:tmpl w:val="3634CE4C"/>
    <w:styleLink w:val="WW8Num56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F997D3F"/>
    <w:multiLevelType w:val="multilevel"/>
    <w:tmpl w:val="59E647F6"/>
    <w:styleLink w:val="WW8Num84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5" w15:restartNumberingAfterBreak="0">
    <w:nsid w:val="70011FCA"/>
    <w:multiLevelType w:val="multilevel"/>
    <w:tmpl w:val="89248EA8"/>
    <w:styleLink w:val="WW8Num38"/>
    <w:lvl w:ilvl="0">
      <w:start w:val="1"/>
      <w:numFmt w:val="decimal"/>
      <w:lvlText w:val="%1)"/>
      <w:lvlJc w:val="left"/>
      <w:pPr>
        <w:ind w:left="680" w:hanging="283"/>
      </w:pPr>
      <w:rPr>
        <w:rFonts w:ascii="Times New Roman" w:eastAsia="Times New Roman" w:hAnsi="Times New Roman" w:cs="Times New Roman"/>
        <w:strike w:val="0"/>
        <w:dstrike w:val="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6" w15:restartNumberingAfterBreak="0">
    <w:nsid w:val="72A31A9D"/>
    <w:multiLevelType w:val="multilevel"/>
    <w:tmpl w:val="56AA4508"/>
    <w:styleLink w:val="WW8Num8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decimal"/>
      <w:lvlText w:val="%2)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732229AC"/>
    <w:multiLevelType w:val="hybridMultilevel"/>
    <w:tmpl w:val="BB6E0E7A"/>
    <w:name w:val="WW8Num292222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3D74FD9"/>
    <w:multiLevelType w:val="multilevel"/>
    <w:tmpl w:val="F216BFC2"/>
    <w:styleLink w:val="WW8Num5"/>
    <w:lvl w:ilvl="0">
      <w:start w:val="1"/>
      <w:numFmt w:val="decimal"/>
      <w:lvlText w:val="%1)"/>
      <w:lvlJc w:val="left"/>
      <w:pPr>
        <w:ind w:left="1080" w:hanging="360"/>
      </w:pPr>
      <w:rPr>
        <w:color w:val="FF000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9" w15:restartNumberingAfterBreak="0">
    <w:nsid w:val="74ED7A33"/>
    <w:multiLevelType w:val="multilevel"/>
    <w:tmpl w:val="79566C20"/>
    <w:styleLink w:val="WW8Num47"/>
    <w:lvl w:ilvl="0">
      <w:start w:val="1"/>
      <w:numFmt w:val="decimal"/>
      <w:lvlText w:val="%1)"/>
      <w:lvlJc w:val="left"/>
      <w:pPr>
        <w:ind w:left="1776" w:hanging="360"/>
      </w:pPr>
      <w:rPr>
        <w:rFonts w:ascii="Times New Roman" w:eastAsia="Calibri" w:hAnsi="Times New Roman" w:cs="Times New Roman"/>
      </w:rPr>
    </w:lvl>
    <w:lvl w:ilvl="1">
      <w:start w:val="1"/>
      <w:numFmt w:val="decimal"/>
      <w:lvlText w:val="%2."/>
      <w:lvlJc w:val="left"/>
      <w:pPr>
        <w:ind w:left="2496" w:hanging="360"/>
      </w:pPr>
      <w:rPr>
        <w:color w:val="FF0000"/>
      </w:rPr>
    </w:lvl>
    <w:lvl w:ilvl="2">
      <w:start w:val="1"/>
      <w:numFmt w:val="lowerRoman"/>
      <w:lvlText w:val="%3."/>
      <w:lvlJc w:val="right"/>
      <w:pPr>
        <w:ind w:left="3216" w:hanging="180"/>
      </w:pPr>
    </w:lvl>
    <w:lvl w:ilvl="3">
      <w:start w:val="1"/>
      <w:numFmt w:val="decimal"/>
      <w:lvlText w:val="%4."/>
      <w:lvlJc w:val="left"/>
      <w:pPr>
        <w:ind w:left="3936" w:hanging="360"/>
      </w:pPr>
    </w:lvl>
    <w:lvl w:ilvl="4">
      <w:start w:val="1"/>
      <w:numFmt w:val="lowerLetter"/>
      <w:lvlText w:val="%5."/>
      <w:lvlJc w:val="left"/>
      <w:pPr>
        <w:ind w:left="4656" w:hanging="360"/>
      </w:pPr>
    </w:lvl>
    <w:lvl w:ilvl="5">
      <w:start w:val="1"/>
      <w:numFmt w:val="lowerRoman"/>
      <w:lvlText w:val="%6."/>
      <w:lvlJc w:val="right"/>
      <w:pPr>
        <w:ind w:left="5376" w:hanging="180"/>
      </w:pPr>
    </w:lvl>
    <w:lvl w:ilvl="6">
      <w:start w:val="1"/>
      <w:numFmt w:val="decimal"/>
      <w:lvlText w:val="%7."/>
      <w:lvlJc w:val="left"/>
      <w:pPr>
        <w:ind w:left="6096" w:hanging="360"/>
      </w:pPr>
    </w:lvl>
    <w:lvl w:ilvl="7">
      <w:start w:val="1"/>
      <w:numFmt w:val="lowerLetter"/>
      <w:lvlText w:val="%8."/>
      <w:lvlJc w:val="left"/>
      <w:pPr>
        <w:ind w:left="6816" w:hanging="360"/>
      </w:pPr>
    </w:lvl>
    <w:lvl w:ilvl="8">
      <w:start w:val="1"/>
      <w:numFmt w:val="lowerRoman"/>
      <w:lvlText w:val="%9."/>
      <w:lvlJc w:val="right"/>
      <w:pPr>
        <w:ind w:left="7536" w:hanging="180"/>
      </w:pPr>
    </w:lvl>
  </w:abstractNum>
  <w:abstractNum w:abstractNumId="70" w15:restartNumberingAfterBreak="0">
    <w:nsid w:val="77C3586B"/>
    <w:multiLevelType w:val="multilevel"/>
    <w:tmpl w:val="707A9C10"/>
    <w:styleLink w:val="WW8Num6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>
      <w:numFmt w:val="bullet"/>
      <w:lvlText w:val=""/>
      <w:lvlJc w:val="left"/>
      <w:pPr>
        <w:ind w:left="644" w:hanging="360"/>
      </w:pPr>
      <w:rPr>
        <w:rFonts w:ascii="Symbol" w:hAnsi="Symbol" w:cs="Symbol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)"/>
      <w:lvlJc w:val="left"/>
      <w:pPr>
        <w:ind w:left="2880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9"/>
  </w:num>
  <w:num w:numId="2">
    <w:abstractNumId w:val="69"/>
  </w:num>
  <w:num w:numId="3">
    <w:abstractNumId w:val="49"/>
  </w:num>
  <w:num w:numId="4">
    <w:abstractNumId w:val="68"/>
  </w:num>
  <w:num w:numId="5">
    <w:abstractNumId w:val="65"/>
  </w:num>
  <w:num w:numId="6">
    <w:abstractNumId w:val="58"/>
  </w:num>
  <w:num w:numId="7">
    <w:abstractNumId w:val="36"/>
  </w:num>
  <w:num w:numId="8">
    <w:abstractNumId w:val="57"/>
  </w:num>
  <w:num w:numId="9">
    <w:abstractNumId w:val="29"/>
  </w:num>
  <w:num w:numId="10">
    <w:abstractNumId w:val="20"/>
  </w:num>
  <w:num w:numId="11">
    <w:abstractNumId w:val="34"/>
  </w:num>
  <w:num w:numId="12">
    <w:abstractNumId w:val="48"/>
  </w:num>
  <w:num w:numId="13">
    <w:abstractNumId w:val="21"/>
  </w:num>
  <w:num w:numId="14">
    <w:abstractNumId w:val="44"/>
  </w:num>
  <w:num w:numId="15">
    <w:abstractNumId w:val="39"/>
  </w:num>
  <w:num w:numId="16">
    <w:abstractNumId w:val="64"/>
  </w:num>
  <w:num w:numId="17">
    <w:abstractNumId w:val="12"/>
  </w:num>
  <w:num w:numId="18">
    <w:abstractNumId w:val="37"/>
  </w:num>
  <w:num w:numId="19">
    <w:abstractNumId w:val="47"/>
  </w:num>
  <w:num w:numId="20">
    <w:abstractNumId w:val="24"/>
  </w:num>
  <w:num w:numId="21">
    <w:abstractNumId w:val="61"/>
  </w:num>
  <w:num w:numId="22">
    <w:abstractNumId w:val="53"/>
  </w:num>
  <w:num w:numId="23">
    <w:abstractNumId w:val="18"/>
  </w:num>
  <w:num w:numId="24">
    <w:abstractNumId w:val="15"/>
  </w:num>
  <w:num w:numId="25">
    <w:abstractNumId w:val="54"/>
  </w:num>
  <w:num w:numId="26">
    <w:abstractNumId w:val="70"/>
  </w:num>
  <w:num w:numId="27">
    <w:abstractNumId w:val="28"/>
  </w:num>
  <w:num w:numId="28">
    <w:abstractNumId w:val="41"/>
  </w:num>
  <w:num w:numId="29">
    <w:abstractNumId w:val="46"/>
  </w:num>
  <w:num w:numId="30">
    <w:abstractNumId w:val="22"/>
  </w:num>
  <w:num w:numId="31">
    <w:abstractNumId w:val="55"/>
  </w:num>
  <w:num w:numId="32">
    <w:abstractNumId w:val="13"/>
  </w:num>
  <w:num w:numId="33">
    <w:abstractNumId w:val="23"/>
  </w:num>
  <w:num w:numId="34">
    <w:abstractNumId w:val="56"/>
  </w:num>
  <w:num w:numId="35">
    <w:abstractNumId w:val="17"/>
  </w:num>
  <w:num w:numId="36">
    <w:abstractNumId w:val="14"/>
  </w:num>
  <w:num w:numId="37">
    <w:abstractNumId w:val="63"/>
  </w:num>
  <w:num w:numId="38">
    <w:abstractNumId w:val="52"/>
  </w:num>
  <w:num w:numId="39">
    <w:abstractNumId w:val="31"/>
  </w:num>
  <w:num w:numId="40">
    <w:abstractNumId w:val="45"/>
  </w:num>
  <w:num w:numId="41">
    <w:abstractNumId w:val="26"/>
  </w:num>
  <w:num w:numId="42">
    <w:abstractNumId w:val="38"/>
  </w:num>
  <w:num w:numId="43">
    <w:abstractNumId w:val="66"/>
  </w:num>
  <w:num w:numId="44">
    <w:abstractNumId w:val="50"/>
  </w:num>
  <w:num w:numId="45">
    <w:abstractNumId w:val="51"/>
  </w:num>
  <w:num w:numId="46">
    <w:abstractNumId w:val="27"/>
  </w:num>
  <w:num w:numId="47">
    <w:abstractNumId w:val="25"/>
  </w:num>
  <w:num w:numId="48">
    <w:abstractNumId w:val="32"/>
  </w:num>
  <w:num w:numId="49">
    <w:abstractNumId w:val="33"/>
  </w:num>
  <w:num w:numId="50">
    <w:abstractNumId w:val="43"/>
  </w:num>
  <w:num w:numId="51">
    <w:abstractNumId w:val="62"/>
  </w:num>
  <w:num w:numId="52">
    <w:abstractNumId w:val="1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67F"/>
    <w:rsid w:val="00003D95"/>
    <w:rsid w:val="00013354"/>
    <w:rsid w:val="00013D0A"/>
    <w:rsid w:val="00026E96"/>
    <w:rsid w:val="00063A09"/>
    <w:rsid w:val="000722F3"/>
    <w:rsid w:val="00080C21"/>
    <w:rsid w:val="00085F71"/>
    <w:rsid w:val="000A6861"/>
    <w:rsid w:val="000B1AC8"/>
    <w:rsid w:val="000E67FE"/>
    <w:rsid w:val="000F6AF9"/>
    <w:rsid w:val="00105829"/>
    <w:rsid w:val="00114B83"/>
    <w:rsid w:val="00135E44"/>
    <w:rsid w:val="00136216"/>
    <w:rsid w:val="00164639"/>
    <w:rsid w:val="0018627C"/>
    <w:rsid w:val="001B5100"/>
    <w:rsid w:val="001D7CEC"/>
    <w:rsid w:val="00207A8C"/>
    <w:rsid w:val="0021616B"/>
    <w:rsid w:val="00227C9D"/>
    <w:rsid w:val="002403FE"/>
    <w:rsid w:val="00247F7F"/>
    <w:rsid w:val="00257733"/>
    <w:rsid w:val="002632A5"/>
    <w:rsid w:val="00297B26"/>
    <w:rsid w:val="002D0151"/>
    <w:rsid w:val="002D02F4"/>
    <w:rsid w:val="002F6BA7"/>
    <w:rsid w:val="003018EF"/>
    <w:rsid w:val="003142DF"/>
    <w:rsid w:val="003262C7"/>
    <w:rsid w:val="0036456C"/>
    <w:rsid w:val="00367091"/>
    <w:rsid w:val="0037678C"/>
    <w:rsid w:val="00382DD8"/>
    <w:rsid w:val="00383E18"/>
    <w:rsid w:val="003941D5"/>
    <w:rsid w:val="00394CA1"/>
    <w:rsid w:val="003B1C14"/>
    <w:rsid w:val="003B33F8"/>
    <w:rsid w:val="003C5640"/>
    <w:rsid w:val="003D57AE"/>
    <w:rsid w:val="00400905"/>
    <w:rsid w:val="004036D1"/>
    <w:rsid w:val="004071D1"/>
    <w:rsid w:val="004818AE"/>
    <w:rsid w:val="00484B80"/>
    <w:rsid w:val="004933E5"/>
    <w:rsid w:val="00496F42"/>
    <w:rsid w:val="004A0CFA"/>
    <w:rsid w:val="004B3CA8"/>
    <w:rsid w:val="004B44A4"/>
    <w:rsid w:val="004C7B72"/>
    <w:rsid w:val="0050561F"/>
    <w:rsid w:val="00517E3E"/>
    <w:rsid w:val="00525B8E"/>
    <w:rsid w:val="0052742C"/>
    <w:rsid w:val="005432FA"/>
    <w:rsid w:val="00552DBF"/>
    <w:rsid w:val="005714AC"/>
    <w:rsid w:val="00572FA8"/>
    <w:rsid w:val="005B17FB"/>
    <w:rsid w:val="005B2764"/>
    <w:rsid w:val="005B7C46"/>
    <w:rsid w:val="00612084"/>
    <w:rsid w:val="00640916"/>
    <w:rsid w:val="00651D1A"/>
    <w:rsid w:val="0068528E"/>
    <w:rsid w:val="0069165D"/>
    <w:rsid w:val="006C6EFB"/>
    <w:rsid w:val="006D43BD"/>
    <w:rsid w:val="006E6E47"/>
    <w:rsid w:val="007008F3"/>
    <w:rsid w:val="00706A96"/>
    <w:rsid w:val="0071390D"/>
    <w:rsid w:val="00727F74"/>
    <w:rsid w:val="007301BE"/>
    <w:rsid w:val="00752BD2"/>
    <w:rsid w:val="00764887"/>
    <w:rsid w:val="00777C1C"/>
    <w:rsid w:val="00796D08"/>
    <w:rsid w:val="007C350D"/>
    <w:rsid w:val="007F7830"/>
    <w:rsid w:val="007F7EFE"/>
    <w:rsid w:val="008174A1"/>
    <w:rsid w:val="00834901"/>
    <w:rsid w:val="0089096B"/>
    <w:rsid w:val="008974FE"/>
    <w:rsid w:val="008A001F"/>
    <w:rsid w:val="008A6440"/>
    <w:rsid w:val="008F40B8"/>
    <w:rsid w:val="008F43D3"/>
    <w:rsid w:val="008F5C55"/>
    <w:rsid w:val="009136F3"/>
    <w:rsid w:val="00932DEB"/>
    <w:rsid w:val="009339E5"/>
    <w:rsid w:val="00934CA3"/>
    <w:rsid w:val="00941EF7"/>
    <w:rsid w:val="00951A95"/>
    <w:rsid w:val="00952F85"/>
    <w:rsid w:val="00953D80"/>
    <w:rsid w:val="00972C19"/>
    <w:rsid w:val="00984A24"/>
    <w:rsid w:val="009A0021"/>
    <w:rsid w:val="009A235E"/>
    <w:rsid w:val="009D3DF6"/>
    <w:rsid w:val="009F3B2C"/>
    <w:rsid w:val="009F7966"/>
    <w:rsid w:val="00A00AB3"/>
    <w:rsid w:val="00A160DF"/>
    <w:rsid w:val="00A30D43"/>
    <w:rsid w:val="00A36CF2"/>
    <w:rsid w:val="00A41D14"/>
    <w:rsid w:val="00A4246D"/>
    <w:rsid w:val="00A62AA6"/>
    <w:rsid w:val="00A84300"/>
    <w:rsid w:val="00A9094A"/>
    <w:rsid w:val="00AB2951"/>
    <w:rsid w:val="00AB48CA"/>
    <w:rsid w:val="00AC0C20"/>
    <w:rsid w:val="00AF4D2E"/>
    <w:rsid w:val="00B33B1E"/>
    <w:rsid w:val="00B6104B"/>
    <w:rsid w:val="00B66411"/>
    <w:rsid w:val="00B7741C"/>
    <w:rsid w:val="00B9508D"/>
    <w:rsid w:val="00B9567F"/>
    <w:rsid w:val="00BC63AB"/>
    <w:rsid w:val="00BC77F9"/>
    <w:rsid w:val="00BD162E"/>
    <w:rsid w:val="00BE137B"/>
    <w:rsid w:val="00BF39FD"/>
    <w:rsid w:val="00C11CED"/>
    <w:rsid w:val="00C249B2"/>
    <w:rsid w:val="00C57419"/>
    <w:rsid w:val="00C60F95"/>
    <w:rsid w:val="00C6308F"/>
    <w:rsid w:val="00C66430"/>
    <w:rsid w:val="00C7117A"/>
    <w:rsid w:val="00C76BCD"/>
    <w:rsid w:val="00C8190B"/>
    <w:rsid w:val="00C82EDB"/>
    <w:rsid w:val="00C85D3B"/>
    <w:rsid w:val="00C97028"/>
    <w:rsid w:val="00CB0ADA"/>
    <w:rsid w:val="00CB0B9F"/>
    <w:rsid w:val="00CB42D4"/>
    <w:rsid w:val="00CC1B22"/>
    <w:rsid w:val="00CE4EAD"/>
    <w:rsid w:val="00CF422A"/>
    <w:rsid w:val="00CF7FA8"/>
    <w:rsid w:val="00D461BB"/>
    <w:rsid w:val="00D53B16"/>
    <w:rsid w:val="00D65750"/>
    <w:rsid w:val="00DA3DE2"/>
    <w:rsid w:val="00DA494C"/>
    <w:rsid w:val="00DD09FA"/>
    <w:rsid w:val="00DE6699"/>
    <w:rsid w:val="00E22CD3"/>
    <w:rsid w:val="00E27291"/>
    <w:rsid w:val="00E52DD9"/>
    <w:rsid w:val="00E542DB"/>
    <w:rsid w:val="00E854F3"/>
    <w:rsid w:val="00E97CC6"/>
    <w:rsid w:val="00EB0DAD"/>
    <w:rsid w:val="00EB4935"/>
    <w:rsid w:val="00ED5F69"/>
    <w:rsid w:val="00F009C0"/>
    <w:rsid w:val="00F027D6"/>
    <w:rsid w:val="00F16EE6"/>
    <w:rsid w:val="00F26343"/>
    <w:rsid w:val="00F26B03"/>
    <w:rsid w:val="00F4360B"/>
    <w:rsid w:val="00F655DA"/>
    <w:rsid w:val="00FA29BA"/>
    <w:rsid w:val="00FA71A8"/>
    <w:rsid w:val="00FB2069"/>
    <w:rsid w:val="00FB2FC1"/>
    <w:rsid w:val="00FC5AEE"/>
    <w:rsid w:val="00FE24A4"/>
    <w:rsid w:val="00FF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98BA1"/>
  <w15:chartTrackingRefBased/>
  <w15:docId w15:val="{DA1653BE-753F-4379-A903-795C95EB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956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4C7B72"/>
    <w:pPr>
      <w:keepNext/>
      <w:keepLines/>
      <w:spacing w:before="480"/>
      <w:outlineLvl w:val="0"/>
    </w:pPr>
    <w:rPr>
      <w:rFonts w:ascii="Cambria" w:hAnsi="Cambria" w:cs="Cambria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4C7B72"/>
    <w:pPr>
      <w:keepNext/>
      <w:outlineLvl w:val="1"/>
    </w:pPr>
    <w:rPr>
      <w:b/>
      <w:bCs/>
      <w:u w:val="singl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C7B72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Nagwek4">
    <w:name w:val="heading 4"/>
    <w:basedOn w:val="Normalny"/>
    <w:next w:val="Normalny"/>
    <w:link w:val="Nagwek4Znak"/>
    <w:qFormat/>
    <w:rsid w:val="004C7B72"/>
    <w:pPr>
      <w:keepNext/>
      <w:keepLines/>
      <w:spacing w:before="200"/>
      <w:outlineLvl w:val="3"/>
    </w:pPr>
    <w:rPr>
      <w:rFonts w:ascii="Cambria" w:hAnsi="Cambria" w:cs="Cambria"/>
      <w:b/>
      <w:bCs/>
      <w:i/>
      <w:iCs/>
      <w:color w:val="4F81BD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17E3E"/>
    <w:pPr>
      <w:keepNext/>
      <w:keepLines/>
      <w:spacing w:before="200"/>
      <w:outlineLvl w:val="4"/>
    </w:pPr>
    <w:rPr>
      <w:rFonts w:ascii="Cambria" w:hAnsi="Cambria" w:cs="Cambria"/>
      <w:color w:val="243F60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4C7B72"/>
    <w:pPr>
      <w:keepNext/>
      <w:keepLines/>
      <w:spacing w:before="200"/>
      <w:outlineLvl w:val="5"/>
    </w:pPr>
    <w:rPr>
      <w:rFonts w:ascii="Cambria" w:hAnsi="Cambria" w:cs="Cambria"/>
      <w:i/>
      <w:iCs/>
      <w:color w:val="243F6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4C7B72"/>
    <w:pPr>
      <w:keepNext/>
      <w:keepLines/>
      <w:spacing w:before="200"/>
      <w:outlineLvl w:val="6"/>
    </w:pPr>
    <w:rPr>
      <w:rFonts w:ascii="Cambria" w:hAnsi="Cambria" w:cs="Cambria"/>
      <w:i/>
      <w:iCs/>
      <w:color w:val="404040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4C7B72"/>
    <w:pPr>
      <w:keepNext/>
      <w:ind w:left="720"/>
      <w:outlineLvl w:val="8"/>
    </w:pPr>
    <w:rPr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9567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B9567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rsid w:val="00F26B0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26B0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omylnaczcionkaakapitu1">
    <w:name w:val="Domyślna czcionka akapitu1"/>
    <w:rsid w:val="00F26B03"/>
  </w:style>
  <w:style w:type="character" w:customStyle="1" w:styleId="Nagwek5Znak">
    <w:name w:val="Nagłówek 5 Znak"/>
    <w:basedOn w:val="Domylnaczcionkaakapitu"/>
    <w:link w:val="Nagwek5"/>
    <w:uiPriority w:val="99"/>
    <w:rsid w:val="00517E3E"/>
    <w:rPr>
      <w:rFonts w:ascii="Cambria" w:eastAsia="Times New Roman" w:hAnsi="Cambria" w:cs="Cambria"/>
      <w:color w:val="243F60"/>
      <w:sz w:val="24"/>
      <w:szCs w:val="24"/>
      <w:lang w:eastAsia="pl-PL"/>
    </w:rPr>
  </w:style>
  <w:style w:type="paragraph" w:customStyle="1" w:styleId="Textbody">
    <w:name w:val="Text body"/>
    <w:basedOn w:val="Standard"/>
    <w:rsid w:val="00517E3E"/>
    <w:pPr>
      <w:widowControl/>
      <w:autoSpaceDN/>
      <w:spacing w:line="360" w:lineRule="auto"/>
      <w:jc w:val="both"/>
    </w:pPr>
    <w:rPr>
      <w:rFonts w:eastAsia="Times New Roman" w:cs="Times New Roman"/>
      <w:kern w:val="1"/>
      <w:lang w:eastAsia="ar-SA" w:bidi="ar-SA"/>
    </w:rPr>
  </w:style>
  <w:style w:type="character" w:customStyle="1" w:styleId="Nagwek1Znak">
    <w:name w:val="Nagłówek 1 Znak"/>
    <w:basedOn w:val="Domylnaczcionkaakapitu"/>
    <w:link w:val="Nagwek1"/>
    <w:uiPriority w:val="99"/>
    <w:rsid w:val="004C7B72"/>
    <w:rPr>
      <w:rFonts w:ascii="Cambria" w:eastAsia="Times New Roman" w:hAnsi="Cambria" w:cs="Cambria"/>
      <w:b/>
      <w:bCs/>
      <w:color w:val="365F91"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4C7B72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4C7B72"/>
    <w:rPr>
      <w:rFonts w:ascii="Cambria" w:eastAsia="Times New Roman" w:hAnsi="Cambria" w:cs="Cambria"/>
      <w:b/>
      <w:bCs/>
      <w:color w:val="4F81BD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4C7B72"/>
    <w:rPr>
      <w:rFonts w:ascii="Cambria" w:eastAsia="Times New Roman" w:hAnsi="Cambria" w:cs="Cambria"/>
      <w:b/>
      <w:bCs/>
      <w:i/>
      <w:iCs/>
      <w:color w:val="4F81BD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4C7B72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4C7B72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4C7B72"/>
    <w:rPr>
      <w:rFonts w:ascii="Times New Roman" w:eastAsia="Times New Roman" w:hAnsi="Times New Roman" w:cs="Times New Roman"/>
      <w:sz w:val="32"/>
      <w:szCs w:val="32"/>
      <w:lang w:eastAsia="pl-PL"/>
    </w:rPr>
  </w:style>
  <w:style w:type="paragraph" w:customStyle="1" w:styleId="link2">
    <w:name w:val="link2"/>
    <w:basedOn w:val="Normalny"/>
    <w:rsid w:val="004C7B72"/>
    <w:pPr>
      <w:spacing w:before="15" w:after="15"/>
      <w:ind w:left="450" w:hanging="225"/>
    </w:pPr>
    <w:rPr>
      <w:rFonts w:ascii="Arial" w:hAnsi="Arial" w:cs="Arial"/>
      <w:sz w:val="20"/>
      <w:szCs w:val="20"/>
    </w:rPr>
  </w:style>
  <w:style w:type="paragraph" w:customStyle="1" w:styleId="link3">
    <w:name w:val="link3"/>
    <w:basedOn w:val="Normalny"/>
    <w:uiPriority w:val="99"/>
    <w:rsid w:val="004C7B72"/>
    <w:pPr>
      <w:spacing w:before="15" w:after="15"/>
      <w:ind w:left="750" w:hanging="225"/>
    </w:pPr>
    <w:rPr>
      <w:rFonts w:ascii="Arial" w:hAnsi="Arial" w:cs="Arial"/>
      <w:sz w:val="20"/>
      <w:szCs w:val="20"/>
    </w:rPr>
  </w:style>
  <w:style w:type="paragraph" w:customStyle="1" w:styleId="link4">
    <w:name w:val="link4"/>
    <w:basedOn w:val="Normalny"/>
    <w:uiPriority w:val="99"/>
    <w:rsid w:val="004C7B72"/>
    <w:pPr>
      <w:spacing w:before="15" w:after="15"/>
      <w:ind w:left="1050" w:hanging="225"/>
    </w:pPr>
    <w:rPr>
      <w:rFonts w:ascii="Arial" w:hAnsi="Arial" w:cs="Arial"/>
      <w:sz w:val="20"/>
      <w:szCs w:val="20"/>
    </w:rPr>
  </w:style>
  <w:style w:type="paragraph" w:customStyle="1" w:styleId="link2a">
    <w:name w:val="link2a"/>
    <w:basedOn w:val="Normalny"/>
    <w:uiPriority w:val="99"/>
    <w:rsid w:val="004C7B72"/>
    <w:pPr>
      <w:spacing w:before="15" w:after="15"/>
      <w:ind w:left="450" w:hanging="330"/>
    </w:pPr>
    <w:rPr>
      <w:rFonts w:ascii="Arial" w:hAnsi="Arial" w:cs="Arial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4C7B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C7B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4C7B72"/>
    <w:rPr>
      <w:rFonts w:cs="Times New Roman"/>
    </w:rPr>
  </w:style>
  <w:style w:type="paragraph" w:customStyle="1" w:styleId="Akapitzlist1">
    <w:name w:val="Akapit z listą1"/>
    <w:basedOn w:val="Normalny"/>
    <w:uiPriority w:val="99"/>
    <w:rsid w:val="004C7B7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2">
    <w:name w:val="Body Text 2"/>
    <w:basedOn w:val="Normalny"/>
    <w:link w:val="Tekstpodstawowy2Znak"/>
    <w:uiPriority w:val="99"/>
    <w:rsid w:val="004C7B72"/>
    <w:pPr>
      <w:tabs>
        <w:tab w:val="left" w:pos="2268"/>
        <w:tab w:val="left" w:pos="3402"/>
        <w:tab w:val="left" w:leader="dot" w:pos="9072"/>
      </w:tabs>
      <w:jc w:val="both"/>
    </w:pPr>
    <w:rPr>
      <w:rFonts w:ascii="Tahoma" w:eastAsia="Calibri" w:hAnsi="Tahoma" w:cs="Tahoma"/>
      <w:sz w:val="28"/>
      <w:szCs w:val="2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C7B72"/>
    <w:rPr>
      <w:rFonts w:ascii="Tahoma" w:eastAsia="Calibri" w:hAnsi="Tahoma" w:cs="Tahoma"/>
      <w:sz w:val="28"/>
      <w:szCs w:val="28"/>
      <w:lang w:eastAsia="pl-PL"/>
    </w:rPr>
  </w:style>
  <w:style w:type="paragraph" w:styleId="NormalnyWeb">
    <w:name w:val="Normal (Web)"/>
    <w:aliases w:val="Znak"/>
    <w:basedOn w:val="Normalny"/>
    <w:link w:val="NormalnyWebZnak"/>
    <w:qFormat/>
    <w:rsid w:val="004C7B72"/>
    <w:pPr>
      <w:spacing w:before="100" w:beforeAutospacing="1" w:after="100" w:afterAutospacing="1"/>
    </w:pPr>
    <w:rPr>
      <w:rFonts w:eastAsia="Calibri"/>
    </w:rPr>
  </w:style>
  <w:style w:type="paragraph" w:styleId="Tekstblokowy">
    <w:name w:val="Block Text"/>
    <w:basedOn w:val="Normalny"/>
    <w:uiPriority w:val="99"/>
    <w:rsid w:val="004C7B72"/>
    <w:pPr>
      <w:snapToGrid w:val="0"/>
      <w:ind w:left="284" w:right="144" w:hanging="284"/>
    </w:pPr>
    <w:rPr>
      <w:rFonts w:eastAsia="Calibri"/>
    </w:rPr>
  </w:style>
  <w:style w:type="paragraph" w:styleId="Tekstdymka">
    <w:name w:val="Balloon Text"/>
    <w:basedOn w:val="Normalny"/>
    <w:link w:val="TekstdymkaZnak"/>
    <w:uiPriority w:val="99"/>
    <w:semiHidden/>
    <w:rsid w:val="004C7B7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C7B72"/>
    <w:rPr>
      <w:rFonts w:ascii="Tahoma" w:eastAsia="Times New Roman" w:hAnsi="Tahoma" w:cs="Tahoma"/>
      <w:sz w:val="16"/>
      <w:szCs w:val="16"/>
      <w:lang w:eastAsia="pl-PL"/>
    </w:rPr>
  </w:style>
  <w:style w:type="paragraph" w:styleId="Lista">
    <w:name w:val="List"/>
    <w:basedOn w:val="Normalny"/>
    <w:rsid w:val="004C7B72"/>
    <w:pPr>
      <w:ind w:left="283" w:hanging="283"/>
    </w:pPr>
  </w:style>
  <w:style w:type="paragraph" w:styleId="Lista2">
    <w:name w:val="List 2"/>
    <w:basedOn w:val="Normalny"/>
    <w:uiPriority w:val="99"/>
    <w:rsid w:val="004C7B72"/>
    <w:pPr>
      <w:ind w:left="566" w:hanging="283"/>
    </w:pPr>
  </w:style>
  <w:style w:type="paragraph" w:styleId="Lista3">
    <w:name w:val="List 3"/>
    <w:basedOn w:val="Normalny"/>
    <w:uiPriority w:val="99"/>
    <w:rsid w:val="004C7B72"/>
    <w:pPr>
      <w:ind w:left="849" w:hanging="283"/>
    </w:pPr>
  </w:style>
  <w:style w:type="paragraph" w:styleId="Lista-kontynuacja">
    <w:name w:val="List Continue"/>
    <w:basedOn w:val="Normalny"/>
    <w:uiPriority w:val="99"/>
    <w:rsid w:val="004C7B72"/>
    <w:pPr>
      <w:spacing w:after="120"/>
      <w:ind w:left="283"/>
    </w:pPr>
  </w:style>
  <w:style w:type="paragraph" w:styleId="Lista-kontynuacja2">
    <w:name w:val="List Continue 2"/>
    <w:basedOn w:val="Normalny"/>
    <w:uiPriority w:val="99"/>
    <w:rsid w:val="004C7B72"/>
    <w:pPr>
      <w:spacing w:after="120"/>
      <w:ind w:left="566"/>
    </w:pPr>
  </w:style>
  <w:style w:type="paragraph" w:styleId="Tytu">
    <w:name w:val="Title"/>
    <w:basedOn w:val="Normalny"/>
    <w:next w:val="Normalny"/>
    <w:link w:val="TytuZnak"/>
    <w:uiPriority w:val="99"/>
    <w:qFormat/>
    <w:rsid w:val="004C7B72"/>
    <w:pPr>
      <w:pBdr>
        <w:bottom w:val="single" w:sz="8" w:space="4" w:color="4F81BD"/>
      </w:pBdr>
      <w:spacing w:after="300"/>
    </w:pPr>
    <w:rPr>
      <w:rFonts w:ascii="Cambria" w:hAnsi="Cambria" w:cs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4C7B72"/>
    <w:rPr>
      <w:rFonts w:ascii="Cambria" w:eastAsia="Times New Roman" w:hAnsi="Cambria" w:cs="Cambria"/>
      <w:color w:val="17365D"/>
      <w:spacing w:val="5"/>
      <w:kern w:val="28"/>
      <w:sz w:val="52"/>
      <w:szCs w:val="52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rsid w:val="004C7B7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4C7B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tytu">
    <w:name w:val="Subtitle"/>
    <w:basedOn w:val="Normalny"/>
    <w:next w:val="Normalny"/>
    <w:link w:val="PodtytuZnak"/>
    <w:uiPriority w:val="99"/>
    <w:qFormat/>
    <w:rsid w:val="004C7B72"/>
    <w:pPr>
      <w:numPr>
        <w:ilvl w:val="1"/>
      </w:numPr>
    </w:pPr>
    <w:rPr>
      <w:rFonts w:ascii="Cambria" w:hAnsi="Cambria" w:cs="Cambria"/>
      <w:i/>
      <w:iCs/>
      <w:color w:val="4F81BD"/>
      <w:spacing w:val="15"/>
    </w:rPr>
  </w:style>
  <w:style w:type="character" w:customStyle="1" w:styleId="PodtytuZnak">
    <w:name w:val="Podtytuł Znak"/>
    <w:basedOn w:val="Domylnaczcionkaakapitu"/>
    <w:link w:val="Podtytu"/>
    <w:uiPriority w:val="99"/>
    <w:rsid w:val="004C7B72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paragraph" w:styleId="Wcicienormalne">
    <w:name w:val="Normal Indent"/>
    <w:basedOn w:val="Normalny"/>
    <w:uiPriority w:val="99"/>
    <w:rsid w:val="004C7B72"/>
    <w:pPr>
      <w:ind w:left="708"/>
    </w:pPr>
  </w:style>
  <w:style w:type="paragraph" w:customStyle="1" w:styleId="Skrconyadreszwrotny">
    <w:name w:val="Skrócony adres zwrotny"/>
    <w:basedOn w:val="Normalny"/>
    <w:uiPriority w:val="99"/>
    <w:rsid w:val="004C7B72"/>
  </w:style>
  <w:style w:type="paragraph" w:styleId="Tekstpodstawowyzwciciem">
    <w:name w:val="Body Text First Indent"/>
    <w:basedOn w:val="Tekstpodstawowy"/>
    <w:link w:val="TekstpodstawowyzwciciemZnak"/>
    <w:uiPriority w:val="99"/>
    <w:rsid w:val="004C7B72"/>
    <w:pPr>
      <w:spacing w:after="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C7B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rsid w:val="004C7B72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C7B7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uiPriority w:val="99"/>
    <w:rsid w:val="004C7B72"/>
  </w:style>
  <w:style w:type="character" w:customStyle="1" w:styleId="NagweknotatkiZnak">
    <w:name w:val="Nagłówek notatki Znak"/>
    <w:basedOn w:val="Domylnaczcionkaakapitu"/>
    <w:link w:val="Nagweknotatki"/>
    <w:uiPriority w:val="99"/>
    <w:rsid w:val="004C7B7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rsid w:val="004C7B72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4C7B72"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C7B7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C7B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C7B72"/>
    <w:rPr>
      <w:rFonts w:ascii="Calibri" w:eastAsia="Calibri" w:hAnsi="Calibri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semiHidden/>
    <w:rsid w:val="004C7B7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C7B72"/>
    <w:rPr>
      <w:rFonts w:ascii="Calibri" w:eastAsia="Calibri" w:hAnsi="Calibri" w:cs="Times New Roman"/>
    </w:rPr>
  </w:style>
  <w:style w:type="numbering" w:customStyle="1" w:styleId="WW8Num76">
    <w:name w:val="WW8Num76"/>
    <w:basedOn w:val="Bezlisty"/>
    <w:rsid w:val="004C7B72"/>
    <w:pPr>
      <w:numPr>
        <w:numId w:val="1"/>
      </w:numPr>
    </w:pPr>
  </w:style>
  <w:style w:type="numbering" w:customStyle="1" w:styleId="WW8Num47">
    <w:name w:val="WW8Num47"/>
    <w:basedOn w:val="Bezlisty"/>
    <w:rsid w:val="004C7B72"/>
    <w:pPr>
      <w:numPr>
        <w:numId w:val="2"/>
      </w:numPr>
    </w:pPr>
  </w:style>
  <w:style w:type="numbering" w:customStyle="1" w:styleId="WW8Num7">
    <w:name w:val="WW8Num7"/>
    <w:basedOn w:val="Bezlisty"/>
    <w:rsid w:val="004C7B72"/>
    <w:pPr>
      <w:numPr>
        <w:numId w:val="3"/>
      </w:numPr>
    </w:pPr>
  </w:style>
  <w:style w:type="numbering" w:customStyle="1" w:styleId="WW8Num5">
    <w:name w:val="WW8Num5"/>
    <w:basedOn w:val="Bezlisty"/>
    <w:rsid w:val="004C7B72"/>
    <w:pPr>
      <w:numPr>
        <w:numId w:val="4"/>
      </w:numPr>
    </w:pPr>
  </w:style>
  <w:style w:type="paragraph" w:customStyle="1" w:styleId="Heading">
    <w:name w:val="Heading"/>
    <w:basedOn w:val="Standard"/>
    <w:next w:val="Textbody"/>
    <w:rsid w:val="004C7B72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Legenda">
    <w:name w:val="caption"/>
    <w:basedOn w:val="Standard"/>
    <w:rsid w:val="004C7B7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4C7B72"/>
    <w:pPr>
      <w:suppressLineNumbers/>
    </w:pPr>
  </w:style>
  <w:style w:type="character" w:customStyle="1" w:styleId="WW8Num38z0">
    <w:name w:val="WW8Num38z0"/>
    <w:rsid w:val="004C7B72"/>
    <w:rPr>
      <w:rFonts w:ascii="Times New Roman" w:eastAsia="Times New Roman" w:hAnsi="Times New Roman" w:cs="Times New Roman"/>
      <w:strike w:val="0"/>
      <w:dstrike w:val="0"/>
      <w:sz w:val="20"/>
      <w:szCs w:val="20"/>
    </w:rPr>
  </w:style>
  <w:style w:type="character" w:customStyle="1" w:styleId="WW8Num76z0">
    <w:name w:val="WW8Num76z0"/>
    <w:rsid w:val="004C7B72"/>
    <w:rPr>
      <w:rFonts w:cs="Arial"/>
      <w:caps w:val="0"/>
      <w:smallCaps w:val="0"/>
      <w:strike w:val="0"/>
      <w:dstrike w:val="0"/>
    </w:rPr>
  </w:style>
  <w:style w:type="character" w:customStyle="1" w:styleId="WW8Num76z1">
    <w:name w:val="WW8Num76z1"/>
    <w:rsid w:val="004C7B72"/>
  </w:style>
  <w:style w:type="character" w:customStyle="1" w:styleId="WW8Num76z2">
    <w:name w:val="WW8Num76z2"/>
    <w:rsid w:val="004C7B72"/>
  </w:style>
  <w:style w:type="character" w:customStyle="1" w:styleId="WW8Num76z3">
    <w:name w:val="WW8Num76z3"/>
    <w:rsid w:val="004C7B72"/>
  </w:style>
  <w:style w:type="character" w:customStyle="1" w:styleId="WW8Num76z4">
    <w:name w:val="WW8Num76z4"/>
    <w:rsid w:val="004C7B72"/>
  </w:style>
  <w:style w:type="character" w:customStyle="1" w:styleId="WW8Num76z5">
    <w:name w:val="WW8Num76z5"/>
    <w:rsid w:val="004C7B72"/>
  </w:style>
  <w:style w:type="character" w:customStyle="1" w:styleId="WW8Num76z6">
    <w:name w:val="WW8Num76z6"/>
    <w:rsid w:val="004C7B72"/>
  </w:style>
  <w:style w:type="character" w:customStyle="1" w:styleId="WW8Num76z7">
    <w:name w:val="WW8Num76z7"/>
    <w:rsid w:val="004C7B72"/>
  </w:style>
  <w:style w:type="character" w:customStyle="1" w:styleId="WW8Num76z8">
    <w:name w:val="WW8Num76z8"/>
    <w:rsid w:val="004C7B72"/>
  </w:style>
  <w:style w:type="character" w:customStyle="1" w:styleId="WW8Num77z0">
    <w:name w:val="WW8Num77z0"/>
    <w:rsid w:val="004C7B72"/>
    <w:rPr>
      <w:rFonts w:cs="Times New Roman"/>
      <w:strike w:val="0"/>
      <w:dstrike w:val="0"/>
    </w:rPr>
  </w:style>
  <w:style w:type="character" w:customStyle="1" w:styleId="WW8Num77z1">
    <w:name w:val="WW8Num77z1"/>
    <w:rsid w:val="004C7B72"/>
  </w:style>
  <w:style w:type="character" w:customStyle="1" w:styleId="WW8Num77z2">
    <w:name w:val="WW8Num77z2"/>
    <w:rsid w:val="004C7B72"/>
  </w:style>
  <w:style w:type="character" w:customStyle="1" w:styleId="WW8Num77z3">
    <w:name w:val="WW8Num77z3"/>
    <w:rsid w:val="004C7B72"/>
  </w:style>
  <w:style w:type="character" w:customStyle="1" w:styleId="WW8Num77z4">
    <w:name w:val="WW8Num77z4"/>
    <w:rsid w:val="004C7B72"/>
  </w:style>
  <w:style w:type="character" w:customStyle="1" w:styleId="WW8Num77z5">
    <w:name w:val="WW8Num77z5"/>
    <w:rsid w:val="004C7B72"/>
  </w:style>
  <w:style w:type="character" w:customStyle="1" w:styleId="WW8Num77z6">
    <w:name w:val="WW8Num77z6"/>
    <w:rsid w:val="004C7B72"/>
  </w:style>
  <w:style w:type="character" w:customStyle="1" w:styleId="WW8Num77z7">
    <w:name w:val="WW8Num77z7"/>
    <w:rsid w:val="004C7B72"/>
  </w:style>
  <w:style w:type="character" w:customStyle="1" w:styleId="WW8Num77z8">
    <w:name w:val="WW8Num77z8"/>
    <w:rsid w:val="004C7B72"/>
  </w:style>
  <w:style w:type="character" w:customStyle="1" w:styleId="WW8Num31z0">
    <w:name w:val="WW8Num31z0"/>
    <w:rsid w:val="004C7B72"/>
    <w:rPr>
      <w:strike w:val="0"/>
      <w:dstrike w:val="0"/>
      <w:sz w:val="23"/>
      <w:szCs w:val="23"/>
    </w:rPr>
  </w:style>
  <w:style w:type="character" w:customStyle="1" w:styleId="WW8Num78z0">
    <w:name w:val="WW8Num78z0"/>
    <w:rsid w:val="004C7B72"/>
    <w:rPr>
      <w:b/>
      <w:bCs/>
      <w:color w:val="FF3333"/>
      <w:spacing w:val="-1"/>
      <w:position w:val="0"/>
      <w:sz w:val="24"/>
      <w:szCs w:val="24"/>
      <w:shd w:val="clear" w:color="auto" w:fill="FFFFFF"/>
      <w:vertAlign w:val="baseline"/>
    </w:rPr>
  </w:style>
  <w:style w:type="character" w:customStyle="1" w:styleId="WW8Num78z1">
    <w:name w:val="WW8Num78z1"/>
    <w:rsid w:val="004C7B72"/>
  </w:style>
  <w:style w:type="character" w:customStyle="1" w:styleId="WW8Num78z2">
    <w:name w:val="WW8Num78z2"/>
    <w:rsid w:val="004C7B72"/>
  </w:style>
  <w:style w:type="character" w:customStyle="1" w:styleId="WW8Num78z3">
    <w:name w:val="WW8Num78z3"/>
    <w:rsid w:val="004C7B72"/>
  </w:style>
  <w:style w:type="character" w:customStyle="1" w:styleId="WW8Num78z4">
    <w:name w:val="WW8Num78z4"/>
    <w:rsid w:val="004C7B72"/>
  </w:style>
  <w:style w:type="character" w:customStyle="1" w:styleId="WW8Num78z5">
    <w:name w:val="WW8Num78z5"/>
    <w:rsid w:val="004C7B72"/>
  </w:style>
  <w:style w:type="character" w:customStyle="1" w:styleId="WW8Num78z6">
    <w:name w:val="WW8Num78z6"/>
    <w:rsid w:val="004C7B72"/>
  </w:style>
  <w:style w:type="character" w:customStyle="1" w:styleId="WW8Num78z7">
    <w:name w:val="WW8Num78z7"/>
    <w:rsid w:val="004C7B72"/>
  </w:style>
  <w:style w:type="character" w:customStyle="1" w:styleId="WW8Num78z8">
    <w:name w:val="WW8Num78z8"/>
    <w:rsid w:val="004C7B72"/>
  </w:style>
  <w:style w:type="character" w:customStyle="1" w:styleId="WW8Num79z0">
    <w:name w:val="WW8Num79z0"/>
    <w:rsid w:val="004C7B72"/>
    <w:rPr>
      <w:rFonts w:eastAsia="Times New Roman" w:cs="Times New Roman"/>
      <w:b/>
      <w:bCs/>
      <w:strike w:val="0"/>
      <w:dstrike w:val="0"/>
      <w:color w:val="FF3333"/>
      <w:position w:val="0"/>
      <w:sz w:val="24"/>
      <w:szCs w:val="24"/>
      <w:shd w:val="clear" w:color="auto" w:fill="FFFFFF"/>
      <w:vertAlign w:val="baseline"/>
    </w:rPr>
  </w:style>
  <w:style w:type="character" w:customStyle="1" w:styleId="WW8Num79z1">
    <w:name w:val="WW8Num79z1"/>
    <w:rsid w:val="004C7B72"/>
  </w:style>
  <w:style w:type="character" w:customStyle="1" w:styleId="WW8Num79z2">
    <w:name w:val="WW8Num79z2"/>
    <w:rsid w:val="004C7B72"/>
  </w:style>
  <w:style w:type="character" w:customStyle="1" w:styleId="WW8Num79z3">
    <w:name w:val="WW8Num79z3"/>
    <w:rsid w:val="004C7B72"/>
  </w:style>
  <w:style w:type="character" w:customStyle="1" w:styleId="WW8Num79z4">
    <w:name w:val="WW8Num79z4"/>
    <w:rsid w:val="004C7B72"/>
  </w:style>
  <w:style w:type="character" w:customStyle="1" w:styleId="WW8Num79z5">
    <w:name w:val="WW8Num79z5"/>
    <w:rsid w:val="004C7B72"/>
  </w:style>
  <w:style w:type="character" w:customStyle="1" w:styleId="WW8Num79z6">
    <w:name w:val="WW8Num79z6"/>
    <w:rsid w:val="004C7B72"/>
  </w:style>
  <w:style w:type="character" w:customStyle="1" w:styleId="WW8Num79z7">
    <w:name w:val="WW8Num79z7"/>
    <w:rsid w:val="004C7B72"/>
  </w:style>
  <w:style w:type="character" w:customStyle="1" w:styleId="WW8Num79z8">
    <w:name w:val="WW8Num79z8"/>
    <w:rsid w:val="004C7B72"/>
  </w:style>
  <w:style w:type="character" w:customStyle="1" w:styleId="WW8Num80z0">
    <w:name w:val="WW8Num80z0"/>
    <w:rsid w:val="004C7B72"/>
    <w:rPr>
      <w:rFonts w:eastAsia="Times New Roman" w:cs="Times New Roman"/>
      <w:b/>
      <w:bCs/>
      <w:i w:val="0"/>
      <w:iCs w:val="0"/>
      <w:strike w:val="0"/>
      <w:dstrike w:val="0"/>
      <w:color w:val="FF3333"/>
      <w:position w:val="0"/>
      <w:sz w:val="24"/>
      <w:szCs w:val="24"/>
      <w:vertAlign w:val="baseline"/>
    </w:rPr>
  </w:style>
  <w:style w:type="character" w:customStyle="1" w:styleId="WW8Num80z1">
    <w:name w:val="WW8Num80z1"/>
    <w:rsid w:val="004C7B72"/>
  </w:style>
  <w:style w:type="character" w:customStyle="1" w:styleId="WW8Num80z2">
    <w:name w:val="WW8Num80z2"/>
    <w:rsid w:val="004C7B72"/>
  </w:style>
  <w:style w:type="character" w:customStyle="1" w:styleId="WW8Num80z3">
    <w:name w:val="WW8Num80z3"/>
    <w:rsid w:val="004C7B72"/>
  </w:style>
  <w:style w:type="character" w:customStyle="1" w:styleId="WW8Num80z4">
    <w:name w:val="WW8Num80z4"/>
    <w:rsid w:val="004C7B72"/>
  </w:style>
  <w:style w:type="character" w:customStyle="1" w:styleId="WW8Num80z5">
    <w:name w:val="WW8Num80z5"/>
    <w:rsid w:val="004C7B72"/>
  </w:style>
  <w:style w:type="character" w:customStyle="1" w:styleId="WW8Num80z6">
    <w:name w:val="WW8Num80z6"/>
    <w:rsid w:val="004C7B72"/>
  </w:style>
  <w:style w:type="character" w:customStyle="1" w:styleId="WW8Num80z7">
    <w:name w:val="WW8Num80z7"/>
    <w:rsid w:val="004C7B72"/>
  </w:style>
  <w:style w:type="character" w:customStyle="1" w:styleId="WW8Num80z8">
    <w:name w:val="WW8Num80z8"/>
    <w:rsid w:val="004C7B72"/>
  </w:style>
  <w:style w:type="character" w:customStyle="1" w:styleId="WW8Num81z0">
    <w:name w:val="WW8Num81z0"/>
    <w:rsid w:val="004C7B72"/>
    <w:rPr>
      <w:rFonts w:eastAsia="Times New Roman" w:cs="Times New Roman"/>
      <w:b/>
      <w:bCs/>
      <w:i w:val="0"/>
      <w:iCs w:val="0"/>
      <w:strike w:val="0"/>
      <w:dstrike w:val="0"/>
      <w:color w:val="FF3333"/>
      <w:position w:val="0"/>
      <w:sz w:val="24"/>
      <w:szCs w:val="24"/>
      <w:vertAlign w:val="baseline"/>
    </w:rPr>
  </w:style>
  <w:style w:type="character" w:customStyle="1" w:styleId="WW8Num81z1">
    <w:name w:val="WW8Num81z1"/>
    <w:rsid w:val="004C7B72"/>
  </w:style>
  <w:style w:type="character" w:customStyle="1" w:styleId="WW8Num81z2">
    <w:name w:val="WW8Num81z2"/>
    <w:rsid w:val="004C7B72"/>
  </w:style>
  <w:style w:type="character" w:customStyle="1" w:styleId="WW8Num81z3">
    <w:name w:val="WW8Num81z3"/>
    <w:rsid w:val="004C7B72"/>
  </w:style>
  <w:style w:type="character" w:customStyle="1" w:styleId="WW8Num81z4">
    <w:name w:val="WW8Num81z4"/>
    <w:rsid w:val="004C7B72"/>
  </w:style>
  <w:style w:type="character" w:customStyle="1" w:styleId="WW8Num81z5">
    <w:name w:val="WW8Num81z5"/>
    <w:rsid w:val="004C7B72"/>
  </w:style>
  <w:style w:type="character" w:customStyle="1" w:styleId="WW8Num81z6">
    <w:name w:val="WW8Num81z6"/>
    <w:rsid w:val="004C7B72"/>
  </w:style>
  <w:style w:type="character" w:customStyle="1" w:styleId="WW8Num81z7">
    <w:name w:val="WW8Num81z7"/>
    <w:rsid w:val="004C7B72"/>
  </w:style>
  <w:style w:type="character" w:customStyle="1" w:styleId="WW8Num81z8">
    <w:name w:val="WW8Num81z8"/>
    <w:rsid w:val="004C7B72"/>
  </w:style>
  <w:style w:type="character" w:customStyle="1" w:styleId="WW8Num30z0">
    <w:name w:val="WW8Num30z0"/>
    <w:rsid w:val="004C7B72"/>
    <w:rPr>
      <w:rFonts w:eastAsia="Times New Roman" w:cs="Times New Roman"/>
      <w:b/>
      <w:strike w:val="0"/>
      <w:dstrike w:val="0"/>
      <w:color w:val="FF3333"/>
      <w:sz w:val="23"/>
      <w:szCs w:val="23"/>
    </w:rPr>
  </w:style>
  <w:style w:type="character" w:customStyle="1" w:styleId="WW8Num30z1">
    <w:name w:val="WW8Num30z1"/>
    <w:rsid w:val="004C7B72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30z2">
    <w:name w:val="WW8Num30z2"/>
    <w:rsid w:val="004C7B72"/>
  </w:style>
  <w:style w:type="character" w:customStyle="1" w:styleId="WW8Num30z3">
    <w:name w:val="WW8Num30z3"/>
    <w:rsid w:val="004C7B72"/>
  </w:style>
  <w:style w:type="character" w:customStyle="1" w:styleId="WW8Num30z4">
    <w:name w:val="WW8Num30z4"/>
    <w:rsid w:val="004C7B72"/>
  </w:style>
  <w:style w:type="character" w:customStyle="1" w:styleId="WW8Num30z5">
    <w:name w:val="WW8Num30z5"/>
    <w:rsid w:val="004C7B72"/>
  </w:style>
  <w:style w:type="character" w:customStyle="1" w:styleId="WW8Num30z6">
    <w:name w:val="WW8Num30z6"/>
    <w:rsid w:val="004C7B72"/>
  </w:style>
  <w:style w:type="character" w:customStyle="1" w:styleId="WW8Num30z7">
    <w:name w:val="WW8Num30z7"/>
    <w:rsid w:val="004C7B72"/>
  </w:style>
  <w:style w:type="character" w:customStyle="1" w:styleId="WW8Num30z8">
    <w:name w:val="WW8Num30z8"/>
    <w:rsid w:val="004C7B72"/>
  </w:style>
  <w:style w:type="character" w:customStyle="1" w:styleId="WW8Num8z0">
    <w:name w:val="WW8Num8z0"/>
    <w:rsid w:val="004C7B72"/>
    <w:rPr>
      <w:sz w:val="23"/>
    </w:rPr>
  </w:style>
  <w:style w:type="character" w:customStyle="1" w:styleId="WW8Num8z1">
    <w:name w:val="WW8Num8z1"/>
    <w:rsid w:val="004C7B72"/>
    <w:rPr>
      <w:rFonts w:ascii="Times New Roman" w:eastAsia="Times New Roman" w:hAnsi="Times New Roman" w:cs="Times New Roman"/>
      <w:sz w:val="20"/>
      <w:szCs w:val="20"/>
    </w:rPr>
  </w:style>
  <w:style w:type="character" w:customStyle="1" w:styleId="WW8Num8z3">
    <w:name w:val="WW8Num8z3"/>
    <w:rsid w:val="004C7B72"/>
  </w:style>
  <w:style w:type="character" w:customStyle="1" w:styleId="WW8Num8z4">
    <w:name w:val="WW8Num8z4"/>
    <w:rsid w:val="004C7B72"/>
  </w:style>
  <w:style w:type="character" w:customStyle="1" w:styleId="WW8Num8z5">
    <w:name w:val="WW8Num8z5"/>
    <w:rsid w:val="004C7B72"/>
  </w:style>
  <w:style w:type="character" w:customStyle="1" w:styleId="WW8Num8z6">
    <w:name w:val="WW8Num8z6"/>
    <w:rsid w:val="004C7B72"/>
  </w:style>
  <w:style w:type="character" w:customStyle="1" w:styleId="WW8Num8z7">
    <w:name w:val="WW8Num8z7"/>
    <w:rsid w:val="004C7B72"/>
  </w:style>
  <w:style w:type="character" w:customStyle="1" w:styleId="WW8Num8z8">
    <w:name w:val="WW8Num8z8"/>
    <w:rsid w:val="004C7B72"/>
  </w:style>
  <w:style w:type="character" w:customStyle="1" w:styleId="WW8Num18z0">
    <w:name w:val="WW8Num18z0"/>
    <w:rsid w:val="004C7B72"/>
    <w:rPr>
      <w:b/>
      <w:bCs/>
      <w:color w:val="FF3333"/>
      <w:spacing w:val="-2"/>
      <w:position w:val="0"/>
      <w:sz w:val="23"/>
      <w:szCs w:val="23"/>
      <w:shd w:val="clear" w:color="auto" w:fill="FFFFFF"/>
      <w:vertAlign w:val="baseline"/>
    </w:rPr>
  </w:style>
  <w:style w:type="character" w:customStyle="1" w:styleId="WW8Num21z0">
    <w:name w:val="WW8Num21z0"/>
    <w:rsid w:val="004C7B72"/>
    <w:rPr>
      <w:rFonts w:ascii="Times New Roman" w:eastAsia="Times New Roman" w:hAnsi="Times New Roman" w:cs="Times New Roman"/>
      <w:sz w:val="23"/>
      <w:szCs w:val="23"/>
    </w:rPr>
  </w:style>
  <w:style w:type="character" w:customStyle="1" w:styleId="WW8Num84z0">
    <w:name w:val="WW8Num84z0"/>
    <w:rsid w:val="004C7B72"/>
  </w:style>
  <w:style w:type="character" w:customStyle="1" w:styleId="WW8Num84z1">
    <w:name w:val="WW8Num84z1"/>
    <w:rsid w:val="004C7B72"/>
  </w:style>
  <w:style w:type="character" w:customStyle="1" w:styleId="WW8Num84z2">
    <w:name w:val="WW8Num84z2"/>
    <w:rsid w:val="004C7B72"/>
  </w:style>
  <w:style w:type="character" w:customStyle="1" w:styleId="WW8Num84z3">
    <w:name w:val="WW8Num84z3"/>
    <w:rsid w:val="004C7B72"/>
  </w:style>
  <w:style w:type="character" w:customStyle="1" w:styleId="WW8Num84z4">
    <w:name w:val="WW8Num84z4"/>
    <w:rsid w:val="004C7B72"/>
  </w:style>
  <w:style w:type="character" w:customStyle="1" w:styleId="WW8Num84z5">
    <w:name w:val="WW8Num84z5"/>
    <w:rsid w:val="004C7B72"/>
  </w:style>
  <w:style w:type="character" w:customStyle="1" w:styleId="WW8Num84z6">
    <w:name w:val="WW8Num84z6"/>
    <w:rsid w:val="004C7B72"/>
  </w:style>
  <w:style w:type="character" w:customStyle="1" w:styleId="WW8Num84z7">
    <w:name w:val="WW8Num84z7"/>
    <w:rsid w:val="004C7B72"/>
  </w:style>
  <w:style w:type="character" w:customStyle="1" w:styleId="WW8Num84z8">
    <w:name w:val="WW8Num84z8"/>
    <w:rsid w:val="004C7B72"/>
  </w:style>
  <w:style w:type="character" w:customStyle="1" w:styleId="WW8Num29z0">
    <w:name w:val="WW8Num29z0"/>
    <w:rsid w:val="004C7B72"/>
    <w:rPr>
      <w:rFonts w:ascii="Times New Roman" w:eastAsia="Times New Roman" w:hAnsi="Times New Roman" w:cs="Times New Roman"/>
      <w:b/>
      <w:bCs/>
      <w:strike w:val="0"/>
      <w:dstrike w:val="0"/>
      <w:color w:val="000000"/>
      <w:spacing w:val="-1"/>
      <w:position w:val="0"/>
      <w:sz w:val="23"/>
      <w:szCs w:val="23"/>
      <w:shd w:val="clear" w:color="auto" w:fill="FFFFFF"/>
      <w:vertAlign w:val="baseline"/>
    </w:rPr>
  </w:style>
  <w:style w:type="character" w:customStyle="1" w:styleId="WW8Num85z0">
    <w:name w:val="WW8Num85z0"/>
    <w:rsid w:val="004C7B72"/>
    <w:rPr>
      <w:b w:val="0"/>
      <w:bCs w:val="0"/>
      <w:strike w:val="0"/>
      <w:dstrike w:val="0"/>
      <w:color w:val="FF3333"/>
      <w:spacing w:val="-1"/>
      <w:position w:val="0"/>
      <w:sz w:val="24"/>
      <w:szCs w:val="24"/>
      <w:shd w:val="clear" w:color="auto" w:fill="FFFFFF"/>
      <w:vertAlign w:val="baseline"/>
    </w:rPr>
  </w:style>
  <w:style w:type="character" w:customStyle="1" w:styleId="WW8Num85z1">
    <w:name w:val="WW8Num85z1"/>
    <w:rsid w:val="004C7B72"/>
  </w:style>
  <w:style w:type="character" w:customStyle="1" w:styleId="WW8Num85z2">
    <w:name w:val="WW8Num85z2"/>
    <w:rsid w:val="004C7B72"/>
  </w:style>
  <w:style w:type="character" w:customStyle="1" w:styleId="WW8Num85z3">
    <w:name w:val="WW8Num85z3"/>
    <w:rsid w:val="004C7B72"/>
  </w:style>
  <w:style w:type="character" w:customStyle="1" w:styleId="WW8Num85z4">
    <w:name w:val="WW8Num85z4"/>
    <w:rsid w:val="004C7B72"/>
  </w:style>
  <w:style w:type="character" w:customStyle="1" w:styleId="WW8Num85z5">
    <w:name w:val="WW8Num85z5"/>
    <w:rsid w:val="004C7B72"/>
  </w:style>
  <w:style w:type="character" w:customStyle="1" w:styleId="WW8Num85z6">
    <w:name w:val="WW8Num85z6"/>
    <w:rsid w:val="004C7B72"/>
  </w:style>
  <w:style w:type="character" w:customStyle="1" w:styleId="WW8Num85z7">
    <w:name w:val="WW8Num85z7"/>
    <w:rsid w:val="004C7B72"/>
  </w:style>
  <w:style w:type="character" w:customStyle="1" w:styleId="WW8Num85z8">
    <w:name w:val="WW8Num85z8"/>
    <w:rsid w:val="004C7B72"/>
  </w:style>
  <w:style w:type="character" w:customStyle="1" w:styleId="WW8Num86z0">
    <w:name w:val="WW8Num86z0"/>
    <w:rsid w:val="004C7B72"/>
    <w:rPr>
      <w:rFonts w:cs="Arial"/>
      <w:b w:val="0"/>
      <w:bCs w:val="0"/>
      <w:color w:val="FF3333"/>
      <w:position w:val="0"/>
      <w:sz w:val="24"/>
      <w:szCs w:val="24"/>
      <w:shd w:val="clear" w:color="auto" w:fill="FFFFFF"/>
      <w:vertAlign w:val="baseline"/>
    </w:rPr>
  </w:style>
  <w:style w:type="character" w:customStyle="1" w:styleId="WW8Num86z1">
    <w:name w:val="WW8Num86z1"/>
    <w:rsid w:val="004C7B72"/>
  </w:style>
  <w:style w:type="character" w:customStyle="1" w:styleId="WW8Num86z2">
    <w:name w:val="WW8Num86z2"/>
    <w:rsid w:val="004C7B72"/>
  </w:style>
  <w:style w:type="character" w:customStyle="1" w:styleId="WW8Num86z3">
    <w:name w:val="WW8Num86z3"/>
    <w:rsid w:val="004C7B72"/>
  </w:style>
  <w:style w:type="character" w:customStyle="1" w:styleId="WW8Num86z4">
    <w:name w:val="WW8Num86z4"/>
    <w:rsid w:val="004C7B72"/>
  </w:style>
  <w:style w:type="character" w:customStyle="1" w:styleId="WW8Num86z5">
    <w:name w:val="WW8Num86z5"/>
    <w:rsid w:val="004C7B72"/>
  </w:style>
  <w:style w:type="character" w:customStyle="1" w:styleId="WW8Num86z6">
    <w:name w:val="WW8Num86z6"/>
    <w:rsid w:val="004C7B72"/>
  </w:style>
  <w:style w:type="character" w:customStyle="1" w:styleId="WW8Num86z7">
    <w:name w:val="WW8Num86z7"/>
    <w:rsid w:val="004C7B72"/>
  </w:style>
  <w:style w:type="character" w:customStyle="1" w:styleId="WW8Num86z8">
    <w:name w:val="WW8Num86z8"/>
    <w:rsid w:val="004C7B72"/>
  </w:style>
  <w:style w:type="character" w:customStyle="1" w:styleId="WW8Num7z0">
    <w:name w:val="WW8Num7z0"/>
    <w:rsid w:val="004C7B72"/>
    <w:rPr>
      <w:b w:val="0"/>
      <w:bCs w:val="0"/>
      <w:color w:val="FF3333"/>
      <w:spacing w:val="-2"/>
      <w:position w:val="0"/>
      <w:sz w:val="23"/>
      <w:szCs w:val="23"/>
      <w:shd w:val="clear" w:color="auto" w:fill="FFFFFF"/>
      <w:vertAlign w:val="baseline"/>
    </w:rPr>
  </w:style>
  <w:style w:type="character" w:customStyle="1" w:styleId="WW8Num91z0">
    <w:name w:val="WW8Num91z0"/>
    <w:rsid w:val="004C7B72"/>
    <w:rPr>
      <w:rFonts w:cs="Times New Roman"/>
      <w:b/>
      <w:bCs/>
      <w:i w:val="0"/>
      <w:iCs w:val="0"/>
      <w:sz w:val="24"/>
      <w:szCs w:val="24"/>
      <w:shd w:val="clear" w:color="auto" w:fill="FFFF00"/>
    </w:rPr>
  </w:style>
  <w:style w:type="character" w:customStyle="1" w:styleId="WW8Num91z1">
    <w:name w:val="WW8Num91z1"/>
    <w:rsid w:val="004C7B72"/>
  </w:style>
  <w:style w:type="character" w:customStyle="1" w:styleId="WW8Num91z2">
    <w:name w:val="WW8Num91z2"/>
    <w:rsid w:val="004C7B72"/>
  </w:style>
  <w:style w:type="character" w:customStyle="1" w:styleId="WW8Num91z3">
    <w:name w:val="WW8Num91z3"/>
    <w:rsid w:val="004C7B72"/>
  </w:style>
  <w:style w:type="character" w:customStyle="1" w:styleId="WW8Num91z4">
    <w:name w:val="WW8Num91z4"/>
    <w:rsid w:val="004C7B72"/>
  </w:style>
  <w:style w:type="character" w:customStyle="1" w:styleId="WW8Num91z5">
    <w:name w:val="WW8Num91z5"/>
    <w:rsid w:val="004C7B72"/>
  </w:style>
  <w:style w:type="character" w:customStyle="1" w:styleId="WW8Num91z6">
    <w:name w:val="WW8Num91z6"/>
    <w:rsid w:val="004C7B72"/>
  </w:style>
  <w:style w:type="character" w:customStyle="1" w:styleId="WW8Num91z7">
    <w:name w:val="WW8Num91z7"/>
    <w:rsid w:val="004C7B72"/>
  </w:style>
  <w:style w:type="character" w:customStyle="1" w:styleId="WW8Num91z8">
    <w:name w:val="WW8Num91z8"/>
    <w:rsid w:val="004C7B72"/>
  </w:style>
  <w:style w:type="character" w:customStyle="1" w:styleId="WW8Num89z0">
    <w:name w:val="WW8Num89z0"/>
    <w:rsid w:val="004C7B72"/>
    <w:rPr>
      <w:rFonts w:eastAsia="Arial" w:cs="Arial"/>
      <w:b/>
      <w:bCs/>
      <w:color w:val="FF3333"/>
      <w:position w:val="0"/>
      <w:sz w:val="24"/>
      <w:szCs w:val="24"/>
      <w:shd w:val="clear" w:color="auto" w:fill="FFFFFF"/>
      <w:vertAlign w:val="baseline"/>
    </w:rPr>
  </w:style>
  <w:style w:type="character" w:customStyle="1" w:styleId="WW8Num89z1">
    <w:name w:val="WW8Num89z1"/>
    <w:rsid w:val="004C7B72"/>
  </w:style>
  <w:style w:type="character" w:customStyle="1" w:styleId="WW8Num89z2">
    <w:name w:val="WW8Num89z2"/>
    <w:rsid w:val="004C7B72"/>
  </w:style>
  <w:style w:type="character" w:customStyle="1" w:styleId="WW8Num89z3">
    <w:name w:val="WW8Num89z3"/>
    <w:rsid w:val="004C7B72"/>
  </w:style>
  <w:style w:type="character" w:customStyle="1" w:styleId="WW8Num89z4">
    <w:name w:val="WW8Num89z4"/>
    <w:rsid w:val="004C7B72"/>
  </w:style>
  <w:style w:type="character" w:customStyle="1" w:styleId="WW8Num89z5">
    <w:name w:val="WW8Num89z5"/>
    <w:rsid w:val="004C7B72"/>
  </w:style>
  <w:style w:type="character" w:customStyle="1" w:styleId="WW8Num89z6">
    <w:name w:val="WW8Num89z6"/>
    <w:rsid w:val="004C7B72"/>
  </w:style>
  <w:style w:type="character" w:customStyle="1" w:styleId="WW8Num89z7">
    <w:name w:val="WW8Num89z7"/>
    <w:rsid w:val="004C7B72"/>
  </w:style>
  <w:style w:type="character" w:customStyle="1" w:styleId="WW8Num89z8">
    <w:name w:val="WW8Num89z8"/>
    <w:rsid w:val="004C7B72"/>
  </w:style>
  <w:style w:type="character" w:customStyle="1" w:styleId="WW8Num90z0">
    <w:name w:val="WW8Num90z0"/>
    <w:rsid w:val="004C7B72"/>
    <w:rPr>
      <w:rFonts w:ascii="Arial" w:eastAsia="MS Mincho" w:hAnsi="Arial" w:cs="Arial"/>
      <w:b/>
      <w:bCs/>
      <w:color w:val="FF3333"/>
      <w:spacing w:val="-3"/>
      <w:position w:val="0"/>
      <w:sz w:val="20"/>
      <w:szCs w:val="20"/>
      <w:shd w:val="clear" w:color="auto" w:fill="FFFFFF"/>
      <w:vertAlign w:val="baseline"/>
    </w:rPr>
  </w:style>
  <w:style w:type="character" w:customStyle="1" w:styleId="WW8Num90z1">
    <w:name w:val="WW8Num90z1"/>
    <w:rsid w:val="004C7B72"/>
    <w:rPr>
      <w:rFonts w:ascii="Symbol" w:hAnsi="Symbol" w:cs="Symbol"/>
    </w:rPr>
  </w:style>
  <w:style w:type="character" w:customStyle="1" w:styleId="WW8Num3z0">
    <w:name w:val="WW8Num3z0"/>
    <w:rsid w:val="004C7B72"/>
    <w:rPr>
      <w:rFonts w:ascii="Wingdings" w:hAnsi="Wingdings" w:cs="Wingdings"/>
    </w:rPr>
  </w:style>
  <w:style w:type="character" w:customStyle="1" w:styleId="NumberingSymbols">
    <w:name w:val="Numbering Symbols"/>
    <w:rsid w:val="004C7B72"/>
  </w:style>
  <w:style w:type="character" w:customStyle="1" w:styleId="WW8Num2z0">
    <w:name w:val="WW8Num2z0"/>
    <w:rsid w:val="004C7B72"/>
  </w:style>
  <w:style w:type="character" w:customStyle="1" w:styleId="WW8Num4z0">
    <w:name w:val="WW8Num4z0"/>
    <w:rsid w:val="004C7B72"/>
    <w:rPr>
      <w:rFonts w:ascii="Symbol" w:hAnsi="Symbol" w:cs="Symbol"/>
    </w:rPr>
  </w:style>
  <w:style w:type="character" w:customStyle="1" w:styleId="WW8Num6z0">
    <w:name w:val="WW8Num6z0"/>
    <w:rsid w:val="004C7B72"/>
    <w:rPr>
      <w:rFonts w:ascii="Symbol" w:hAnsi="Symbol" w:cs="Symbol"/>
    </w:rPr>
  </w:style>
  <w:style w:type="character" w:customStyle="1" w:styleId="WW8Num6z2">
    <w:name w:val="WW8Num6z2"/>
    <w:rsid w:val="004C7B72"/>
  </w:style>
  <w:style w:type="character" w:customStyle="1" w:styleId="WW8Num6z3">
    <w:name w:val="WW8Num6z3"/>
    <w:rsid w:val="004C7B72"/>
    <w:rPr>
      <w:b/>
    </w:rPr>
  </w:style>
  <w:style w:type="character" w:customStyle="1" w:styleId="WW8Num6z4">
    <w:name w:val="WW8Num6z4"/>
    <w:rsid w:val="004C7B72"/>
  </w:style>
  <w:style w:type="character" w:customStyle="1" w:styleId="WW8Num6z5">
    <w:name w:val="WW8Num6z5"/>
    <w:rsid w:val="004C7B72"/>
  </w:style>
  <w:style w:type="character" w:customStyle="1" w:styleId="WW8Num6z6">
    <w:name w:val="WW8Num6z6"/>
    <w:rsid w:val="004C7B72"/>
  </w:style>
  <w:style w:type="character" w:customStyle="1" w:styleId="WW8Num6z7">
    <w:name w:val="WW8Num6z7"/>
    <w:rsid w:val="004C7B72"/>
  </w:style>
  <w:style w:type="character" w:customStyle="1" w:styleId="WW8Num6z8">
    <w:name w:val="WW8Num6z8"/>
    <w:rsid w:val="004C7B72"/>
  </w:style>
  <w:style w:type="character" w:customStyle="1" w:styleId="WW8Num5z0">
    <w:name w:val="WW8Num5z0"/>
    <w:rsid w:val="004C7B72"/>
    <w:rPr>
      <w:rFonts w:ascii="Symbol" w:hAnsi="Symbol" w:cs="Symbol"/>
    </w:rPr>
  </w:style>
  <w:style w:type="character" w:customStyle="1" w:styleId="WW8Num9z0">
    <w:name w:val="WW8Num9z0"/>
    <w:rsid w:val="004C7B72"/>
    <w:rPr>
      <w:rFonts w:ascii="Symbol" w:hAnsi="Symbol" w:cs="Symbol"/>
    </w:rPr>
  </w:style>
  <w:style w:type="character" w:customStyle="1" w:styleId="WW8Num10z0">
    <w:name w:val="WW8Num10z0"/>
    <w:rsid w:val="004C7B72"/>
    <w:rPr>
      <w:rFonts w:ascii="Wingdings" w:hAnsi="Wingdings" w:cs="Wingdings"/>
    </w:rPr>
  </w:style>
  <w:style w:type="character" w:customStyle="1" w:styleId="WW8Num10z1">
    <w:name w:val="WW8Num10z1"/>
    <w:rsid w:val="004C7B72"/>
    <w:rPr>
      <w:rFonts w:ascii="Courier New" w:hAnsi="Courier New" w:cs="Courier New"/>
    </w:rPr>
  </w:style>
  <w:style w:type="character" w:customStyle="1" w:styleId="WW8Num10z2">
    <w:name w:val="WW8Num10z2"/>
    <w:rsid w:val="004C7B72"/>
  </w:style>
  <w:style w:type="character" w:customStyle="1" w:styleId="WW8Num10z3">
    <w:name w:val="WW8Num10z3"/>
    <w:rsid w:val="004C7B72"/>
    <w:rPr>
      <w:rFonts w:ascii="Symbol" w:hAnsi="Symbol" w:cs="Symbol"/>
    </w:rPr>
  </w:style>
  <w:style w:type="character" w:customStyle="1" w:styleId="WW8Num10z4">
    <w:name w:val="WW8Num10z4"/>
    <w:rsid w:val="004C7B72"/>
  </w:style>
  <w:style w:type="character" w:customStyle="1" w:styleId="WW8Num10z5">
    <w:name w:val="WW8Num10z5"/>
    <w:rsid w:val="004C7B72"/>
  </w:style>
  <w:style w:type="character" w:customStyle="1" w:styleId="WW8Num10z6">
    <w:name w:val="WW8Num10z6"/>
    <w:rsid w:val="004C7B72"/>
  </w:style>
  <w:style w:type="character" w:customStyle="1" w:styleId="WW8Num10z7">
    <w:name w:val="WW8Num10z7"/>
    <w:rsid w:val="004C7B72"/>
  </w:style>
  <w:style w:type="character" w:customStyle="1" w:styleId="WW8Num10z8">
    <w:name w:val="WW8Num10z8"/>
    <w:rsid w:val="004C7B72"/>
  </w:style>
  <w:style w:type="character" w:customStyle="1" w:styleId="BulletSymbols">
    <w:name w:val="Bullet Symbols"/>
    <w:rsid w:val="004C7B72"/>
    <w:rPr>
      <w:rFonts w:ascii="OpenSymbol" w:eastAsia="OpenSymbol" w:hAnsi="OpenSymbol" w:cs="OpenSymbol"/>
    </w:rPr>
  </w:style>
  <w:style w:type="character" w:customStyle="1" w:styleId="WW8Num42z0">
    <w:name w:val="WW8Num42z0"/>
    <w:rsid w:val="004C7B72"/>
  </w:style>
  <w:style w:type="character" w:customStyle="1" w:styleId="WW8Num42z1">
    <w:name w:val="WW8Num42z1"/>
    <w:rsid w:val="004C7B72"/>
  </w:style>
  <w:style w:type="character" w:customStyle="1" w:styleId="WW8Num42z2">
    <w:name w:val="WW8Num42z2"/>
    <w:rsid w:val="004C7B72"/>
  </w:style>
  <w:style w:type="character" w:customStyle="1" w:styleId="WW8Num42z3">
    <w:name w:val="WW8Num42z3"/>
    <w:rsid w:val="004C7B72"/>
  </w:style>
  <w:style w:type="character" w:customStyle="1" w:styleId="WW8Num42z4">
    <w:name w:val="WW8Num42z4"/>
    <w:rsid w:val="004C7B72"/>
  </w:style>
  <w:style w:type="character" w:customStyle="1" w:styleId="WW8Num42z5">
    <w:name w:val="WW8Num42z5"/>
    <w:rsid w:val="004C7B72"/>
  </w:style>
  <w:style w:type="character" w:customStyle="1" w:styleId="WW8Num42z6">
    <w:name w:val="WW8Num42z6"/>
    <w:rsid w:val="004C7B72"/>
  </w:style>
  <w:style w:type="character" w:customStyle="1" w:styleId="WW8Num42z7">
    <w:name w:val="WW8Num42z7"/>
    <w:rsid w:val="004C7B72"/>
  </w:style>
  <w:style w:type="character" w:customStyle="1" w:styleId="WW8Num42z8">
    <w:name w:val="WW8Num42z8"/>
    <w:rsid w:val="004C7B72"/>
  </w:style>
  <w:style w:type="character" w:customStyle="1" w:styleId="WW8Num44z0">
    <w:name w:val="WW8Num44z0"/>
    <w:rsid w:val="004C7B72"/>
    <w:rPr>
      <w:rFonts w:ascii="Symbol" w:hAnsi="Symbol" w:cs="Symbol"/>
    </w:rPr>
  </w:style>
  <w:style w:type="character" w:customStyle="1" w:styleId="WW8Num13z0">
    <w:name w:val="WW8Num13z0"/>
    <w:rsid w:val="004C7B72"/>
    <w:rPr>
      <w:rFonts w:ascii="Symbol" w:eastAsia="Calibri" w:hAnsi="Symbol" w:cs="Symbol"/>
    </w:rPr>
  </w:style>
  <w:style w:type="character" w:customStyle="1" w:styleId="WW8Num27z0">
    <w:name w:val="WW8Num27z0"/>
    <w:rsid w:val="004C7B72"/>
  </w:style>
  <w:style w:type="character" w:customStyle="1" w:styleId="WW8Num27z1">
    <w:name w:val="WW8Num27z1"/>
    <w:rsid w:val="004C7B72"/>
  </w:style>
  <w:style w:type="character" w:customStyle="1" w:styleId="WW8Num27z2">
    <w:name w:val="WW8Num27z2"/>
    <w:rsid w:val="004C7B72"/>
  </w:style>
  <w:style w:type="character" w:customStyle="1" w:styleId="WW8Num27z3">
    <w:name w:val="WW8Num27z3"/>
    <w:rsid w:val="004C7B72"/>
  </w:style>
  <w:style w:type="character" w:customStyle="1" w:styleId="WW8Num27z4">
    <w:name w:val="WW8Num27z4"/>
    <w:rsid w:val="004C7B72"/>
  </w:style>
  <w:style w:type="character" w:customStyle="1" w:styleId="WW8Num27z5">
    <w:name w:val="WW8Num27z5"/>
    <w:rsid w:val="004C7B72"/>
  </w:style>
  <w:style w:type="character" w:customStyle="1" w:styleId="WW8Num27z6">
    <w:name w:val="WW8Num27z6"/>
    <w:rsid w:val="004C7B72"/>
  </w:style>
  <w:style w:type="character" w:customStyle="1" w:styleId="WW8Num27z7">
    <w:name w:val="WW8Num27z7"/>
    <w:rsid w:val="004C7B72"/>
  </w:style>
  <w:style w:type="character" w:customStyle="1" w:styleId="WW8Num27z8">
    <w:name w:val="WW8Num27z8"/>
    <w:rsid w:val="004C7B72"/>
  </w:style>
  <w:style w:type="character" w:customStyle="1" w:styleId="WW8Num112z0">
    <w:name w:val="WW8Num112z0"/>
    <w:rsid w:val="004C7B72"/>
  </w:style>
  <w:style w:type="character" w:customStyle="1" w:styleId="WW8Num112z1">
    <w:name w:val="WW8Num112z1"/>
    <w:rsid w:val="004C7B72"/>
  </w:style>
  <w:style w:type="character" w:customStyle="1" w:styleId="WW8Num112z2">
    <w:name w:val="WW8Num112z2"/>
    <w:rsid w:val="004C7B72"/>
  </w:style>
  <w:style w:type="character" w:customStyle="1" w:styleId="WW8Num112z3">
    <w:name w:val="WW8Num112z3"/>
    <w:rsid w:val="004C7B72"/>
  </w:style>
  <w:style w:type="character" w:customStyle="1" w:styleId="WW8Num112z4">
    <w:name w:val="WW8Num112z4"/>
    <w:rsid w:val="004C7B72"/>
  </w:style>
  <w:style w:type="character" w:customStyle="1" w:styleId="WW8Num112z5">
    <w:name w:val="WW8Num112z5"/>
    <w:rsid w:val="004C7B72"/>
  </w:style>
  <w:style w:type="character" w:customStyle="1" w:styleId="WW8Num112z6">
    <w:name w:val="WW8Num112z6"/>
    <w:rsid w:val="004C7B72"/>
  </w:style>
  <w:style w:type="character" w:customStyle="1" w:styleId="WW8Num112z7">
    <w:name w:val="WW8Num112z7"/>
    <w:rsid w:val="004C7B72"/>
  </w:style>
  <w:style w:type="character" w:customStyle="1" w:styleId="WW8Num112z8">
    <w:name w:val="WW8Num112z8"/>
    <w:rsid w:val="004C7B72"/>
  </w:style>
  <w:style w:type="character" w:customStyle="1" w:styleId="WW8Num56z0">
    <w:name w:val="WW8Num56z0"/>
    <w:rsid w:val="004C7B72"/>
  </w:style>
  <w:style w:type="character" w:customStyle="1" w:styleId="WW8Num56z1">
    <w:name w:val="WW8Num56z1"/>
    <w:rsid w:val="004C7B72"/>
  </w:style>
  <w:style w:type="character" w:customStyle="1" w:styleId="WW8Num56z2">
    <w:name w:val="WW8Num56z2"/>
    <w:rsid w:val="004C7B72"/>
  </w:style>
  <w:style w:type="character" w:customStyle="1" w:styleId="WW8Num56z3">
    <w:name w:val="WW8Num56z3"/>
    <w:rsid w:val="004C7B72"/>
  </w:style>
  <w:style w:type="character" w:customStyle="1" w:styleId="WW8Num56z4">
    <w:name w:val="WW8Num56z4"/>
    <w:rsid w:val="004C7B72"/>
  </w:style>
  <w:style w:type="character" w:customStyle="1" w:styleId="WW8Num56z5">
    <w:name w:val="WW8Num56z5"/>
    <w:rsid w:val="004C7B72"/>
  </w:style>
  <w:style w:type="character" w:customStyle="1" w:styleId="WW8Num56z6">
    <w:name w:val="WW8Num56z6"/>
    <w:rsid w:val="004C7B72"/>
  </w:style>
  <w:style w:type="character" w:customStyle="1" w:styleId="WW8Num56z7">
    <w:name w:val="WW8Num56z7"/>
    <w:rsid w:val="004C7B72"/>
  </w:style>
  <w:style w:type="character" w:customStyle="1" w:styleId="WW8Num56z8">
    <w:name w:val="WW8Num56z8"/>
    <w:rsid w:val="004C7B72"/>
  </w:style>
  <w:style w:type="character" w:customStyle="1" w:styleId="WW8Num66z0">
    <w:name w:val="WW8Num66z0"/>
    <w:rsid w:val="004C7B72"/>
    <w:rPr>
      <w:rFonts w:ascii="Times New Roman" w:hAnsi="Times New Roman" w:cs="Times New Roman"/>
      <w:sz w:val="24"/>
      <w:szCs w:val="24"/>
    </w:rPr>
  </w:style>
  <w:style w:type="character" w:customStyle="1" w:styleId="WW8Num66z1">
    <w:name w:val="WW8Num66z1"/>
    <w:rsid w:val="004C7B72"/>
  </w:style>
  <w:style w:type="character" w:customStyle="1" w:styleId="WW8Num66z2">
    <w:name w:val="WW8Num66z2"/>
    <w:rsid w:val="004C7B72"/>
  </w:style>
  <w:style w:type="character" w:customStyle="1" w:styleId="WW8Num66z3">
    <w:name w:val="WW8Num66z3"/>
    <w:rsid w:val="004C7B72"/>
  </w:style>
  <w:style w:type="character" w:customStyle="1" w:styleId="WW8Num66z4">
    <w:name w:val="WW8Num66z4"/>
    <w:rsid w:val="004C7B72"/>
  </w:style>
  <w:style w:type="character" w:customStyle="1" w:styleId="WW8Num66z5">
    <w:name w:val="WW8Num66z5"/>
    <w:rsid w:val="004C7B72"/>
  </w:style>
  <w:style w:type="character" w:customStyle="1" w:styleId="WW8Num66z6">
    <w:name w:val="WW8Num66z6"/>
    <w:rsid w:val="004C7B72"/>
  </w:style>
  <w:style w:type="character" w:customStyle="1" w:styleId="WW8Num66z7">
    <w:name w:val="WW8Num66z7"/>
    <w:rsid w:val="004C7B72"/>
  </w:style>
  <w:style w:type="character" w:customStyle="1" w:styleId="WW8Num66z8">
    <w:name w:val="WW8Num66z8"/>
    <w:rsid w:val="004C7B72"/>
  </w:style>
  <w:style w:type="character" w:customStyle="1" w:styleId="WW8Num65z0">
    <w:name w:val="WW8Num65z0"/>
    <w:rsid w:val="004C7B72"/>
    <w:rPr>
      <w:rFonts w:ascii="Times New Roman" w:hAnsi="Times New Roman" w:cs="Times New Roman"/>
      <w:sz w:val="24"/>
      <w:szCs w:val="24"/>
    </w:rPr>
  </w:style>
  <w:style w:type="character" w:customStyle="1" w:styleId="WW8Num65z1">
    <w:name w:val="WW8Num65z1"/>
    <w:rsid w:val="004C7B72"/>
  </w:style>
  <w:style w:type="character" w:customStyle="1" w:styleId="WW8Num65z2">
    <w:name w:val="WW8Num65z2"/>
    <w:rsid w:val="004C7B72"/>
  </w:style>
  <w:style w:type="character" w:customStyle="1" w:styleId="WW8Num65z3">
    <w:name w:val="WW8Num65z3"/>
    <w:rsid w:val="004C7B72"/>
  </w:style>
  <w:style w:type="character" w:customStyle="1" w:styleId="WW8Num65z4">
    <w:name w:val="WW8Num65z4"/>
    <w:rsid w:val="004C7B72"/>
  </w:style>
  <w:style w:type="character" w:customStyle="1" w:styleId="WW8Num65z5">
    <w:name w:val="WW8Num65z5"/>
    <w:rsid w:val="004C7B72"/>
  </w:style>
  <w:style w:type="character" w:customStyle="1" w:styleId="WW8Num65z6">
    <w:name w:val="WW8Num65z6"/>
    <w:rsid w:val="004C7B72"/>
  </w:style>
  <w:style w:type="character" w:customStyle="1" w:styleId="WW8Num65z7">
    <w:name w:val="WW8Num65z7"/>
    <w:rsid w:val="004C7B72"/>
  </w:style>
  <w:style w:type="character" w:customStyle="1" w:styleId="WW8Num65z8">
    <w:name w:val="WW8Num65z8"/>
    <w:rsid w:val="004C7B72"/>
  </w:style>
  <w:style w:type="character" w:customStyle="1" w:styleId="WW8Num61z0">
    <w:name w:val="WW8Num61z0"/>
    <w:rsid w:val="004C7B72"/>
  </w:style>
  <w:style w:type="character" w:customStyle="1" w:styleId="WW8Num61z1">
    <w:name w:val="WW8Num61z1"/>
    <w:rsid w:val="004C7B72"/>
  </w:style>
  <w:style w:type="character" w:customStyle="1" w:styleId="WW8Num61z2">
    <w:name w:val="WW8Num61z2"/>
    <w:rsid w:val="004C7B72"/>
  </w:style>
  <w:style w:type="character" w:customStyle="1" w:styleId="WW8Num61z3">
    <w:name w:val="WW8Num61z3"/>
    <w:rsid w:val="004C7B72"/>
  </w:style>
  <w:style w:type="character" w:customStyle="1" w:styleId="WW8Num61z4">
    <w:name w:val="WW8Num61z4"/>
    <w:rsid w:val="004C7B72"/>
  </w:style>
  <w:style w:type="character" w:customStyle="1" w:styleId="WW8Num61z5">
    <w:name w:val="WW8Num61z5"/>
    <w:rsid w:val="004C7B72"/>
  </w:style>
  <w:style w:type="character" w:customStyle="1" w:styleId="WW8Num61z6">
    <w:name w:val="WW8Num61z6"/>
    <w:rsid w:val="004C7B72"/>
  </w:style>
  <w:style w:type="character" w:customStyle="1" w:styleId="WW8Num61z7">
    <w:name w:val="WW8Num61z7"/>
    <w:rsid w:val="004C7B72"/>
  </w:style>
  <w:style w:type="character" w:customStyle="1" w:styleId="WW8Num61z8">
    <w:name w:val="WW8Num61z8"/>
    <w:rsid w:val="004C7B72"/>
  </w:style>
  <w:style w:type="character" w:customStyle="1" w:styleId="WW8Num37z0">
    <w:name w:val="WW8Num37z0"/>
    <w:rsid w:val="004C7B72"/>
    <w:rPr>
      <w:rFonts w:ascii="Times New Roman" w:hAnsi="Times New Roman" w:cs="Times New Roman"/>
      <w:sz w:val="24"/>
      <w:szCs w:val="24"/>
    </w:rPr>
  </w:style>
  <w:style w:type="character" w:customStyle="1" w:styleId="WW8Num37z1">
    <w:name w:val="WW8Num37z1"/>
    <w:rsid w:val="004C7B72"/>
  </w:style>
  <w:style w:type="character" w:customStyle="1" w:styleId="WW8Num37z2">
    <w:name w:val="WW8Num37z2"/>
    <w:rsid w:val="004C7B72"/>
  </w:style>
  <w:style w:type="character" w:customStyle="1" w:styleId="WW8Num37z3">
    <w:name w:val="WW8Num37z3"/>
    <w:rsid w:val="004C7B72"/>
  </w:style>
  <w:style w:type="character" w:customStyle="1" w:styleId="WW8Num37z4">
    <w:name w:val="WW8Num37z4"/>
    <w:rsid w:val="004C7B72"/>
  </w:style>
  <w:style w:type="character" w:customStyle="1" w:styleId="WW8Num37z5">
    <w:name w:val="WW8Num37z5"/>
    <w:rsid w:val="004C7B72"/>
  </w:style>
  <w:style w:type="character" w:customStyle="1" w:styleId="WW8Num37z6">
    <w:name w:val="WW8Num37z6"/>
    <w:rsid w:val="004C7B72"/>
  </w:style>
  <w:style w:type="character" w:customStyle="1" w:styleId="WW8Num37z7">
    <w:name w:val="WW8Num37z7"/>
    <w:rsid w:val="004C7B72"/>
  </w:style>
  <w:style w:type="character" w:customStyle="1" w:styleId="WW8Num37z8">
    <w:name w:val="WW8Num37z8"/>
    <w:rsid w:val="004C7B72"/>
  </w:style>
  <w:style w:type="character" w:customStyle="1" w:styleId="WW8Num98z0">
    <w:name w:val="WW8Num98z0"/>
    <w:rsid w:val="004C7B72"/>
  </w:style>
  <w:style w:type="character" w:customStyle="1" w:styleId="WW8Num98z1">
    <w:name w:val="WW8Num98z1"/>
    <w:rsid w:val="004C7B72"/>
  </w:style>
  <w:style w:type="character" w:customStyle="1" w:styleId="WW8Num98z2">
    <w:name w:val="WW8Num98z2"/>
    <w:rsid w:val="004C7B72"/>
  </w:style>
  <w:style w:type="character" w:customStyle="1" w:styleId="WW8Num98z3">
    <w:name w:val="WW8Num98z3"/>
    <w:rsid w:val="004C7B72"/>
  </w:style>
  <w:style w:type="character" w:customStyle="1" w:styleId="WW8Num98z4">
    <w:name w:val="WW8Num98z4"/>
    <w:rsid w:val="004C7B72"/>
  </w:style>
  <w:style w:type="character" w:customStyle="1" w:styleId="WW8Num98z5">
    <w:name w:val="WW8Num98z5"/>
    <w:rsid w:val="004C7B72"/>
  </w:style>
  <w:style w:type="character" w:customStyle="1" w:styleId="WW8Num98z6">
    <w:name w:val="WW8Num98z6"/>
    <w:rsid w:val="004C7B72"/>
  </w:style>
  <w:style w:type="character" w:customStyle="1" w:styleId="WW8Num98z7">
    <w:name w:val="WW8Num98z7"/>
    <w:rsid w:val="004C7B72"/>
  </w:style>
  <w:style w:type="character" w:customStyle="1" w:styleId="WW8Num98z8">
    <w:name w:val="WW8Num98z8"/>
    <w:rsid w:val="004C7B72"/>
  </w:style>
  <w:style w:type="character" w:customStyle="1" w:styleId="WW8Num82z0">
    <w:name w:val="WW8Num82z0"/>
    <w:rsid w:val="004C7B72"/>
  </w:style>
  <w:style w:type="character" w:customStyle="1" w:styleId="WW8Num82z2">
    <w:name w:val="WW8Num82z2"/>
    <w:rsid w:val="004C7B72"/>
  </w:style>
  <w:style w:type="character" w:customStyle="1" w:styleId="WW8Num82z3">
    <w:name w:val="WW8Num82z3"/>
    <w:rsid w:val="004C7B72"/>
  </w:style>
  <w:style w:type="character" w:customStyle="1" w:styleId="WW8Num82z4">
    <w:name w:val="WW8Num82z4"/>
    <w:rsid w:val="004C7B72"/>
  </w:style>
  <w:style w:type="character" w:customStyle="1" w:styleId="WW8Num82z5">
    <w:name w:val="WW8Num82z5"/>
    <w:rsid w:val="004C7B72"/>
  </w:style>
  <w:style w:type="character" w:customStyle="1" w:styleId="WW8Num82z6">
    <w:name w:val="WW8Num82z6"/>
    <w:rsid w:val="004C7B72"/>
  </w:style>
  <w:style w:type="character" w:customStyle="1" w:styleId="WW8Num82z7">
    <w:name w:val="WW8Num82z7"/>
    <w:rsid w:val="004C7B72"/>
  </w:style>
  <w:style w:type="character" w:customStyle="1" w:styleId="WW8Num82z8">
    <w:name w:val="WW8Num82z8"/>
    <w:rsid w:val="004C7B72"/>
  </w:style>
  <w:style w:type="character" w:customStyle="1" w:styleId="WW8Num45z0">
    <w:name w:val="WW8Num45z0"/>
    <w:rsid w:val="004C7B72"/>
  </w:style>
  <w:style w:type="character" w:customStyle="1" w:styleId="WW8Num45z1">
    <w:name w:val="WW8Num45z1"/>
    <w:rsid w:val="004C7B72"/>
  </w:style>
  <w:style w:type="character" w:customStyle="1" w:styleId="WW8Num45z2">
    <w:name w:val="WW8Num45z2"/>
    <w:rsid w:val="004C7B72"/>
  </w:style>
  <w:style w:type="character" w:customStyle="1" w:styleId="WW8Num45z3">
    <w:name w:val="WW8Num45z3"/>
    <w:rsid w:val="004C7B72"/>
  </w:style>
  <w:style w:type="character" w:customStyle="1" w:styleId="WW8Num45z4">
    <w:name w:val="WW8Num45z4"/>
    <w:rsid w:val="004C7B72"/>
  </w:style>
  <w:style w:type="character" w:customStyle="1" w:styleId="WW8Num45z5">
    <w:name w:val="WW8Num45z5"/>
    <w:rsid w:val="004C7B72"/>
  </w:style>
  <w:style w:type="character" w:customStyle="1" w:styleId="WW8Num45z6">
    <w:name w:val="WW8Num45z6"/>
    <w:rsid w:val="004C7B72"/>
  </w:style>
  <w:style w:type="character" w:customStyle="1" w:styleId="WW8Num45z7">
    <w:name w:val="WW8Num45z7"/>
    <w:rsid w:val="004C7B72"/>
  </w:style>
  <w:style w:type="character" w:customStyle="1" w:styleId="WW8Num45z8">
    <w:name w:val="WW8Num45z8"/>
    <w:rsid w:val="004C7B72"/>
  </w:style>
  <w:style w:type="numbering" w:customStyle="1" w:styleId="WW8Num38">
    <w:name w:val="WW8Num38"/>
    <w:basedOn w:val="Bezlisty"/>
    <w:rsid w:val="004C7B72"/>
    <w:pPr>
      <w:numPr>
        <w:numId w:val="5"/>
      </w:numPr>
    </w:pPr>
  </w:style>
  <w:style w:type="numbering" w:customStyle="1" w:styleId="WW8Num77">
    <w:name w:val="WW8Num77"/>
    <w:basedOn w:val="Bezlisty"/>
    <w:rsid w:val="004C7B72"/>
    <w:pPr>
      <w:numPr>
        <w:numId w:val="6"/>
      </w:numPr>
    </w:pPr>
  </w:style>
  <w:style w:type="numbering" w:customStyle="1" w:styleId="WW8Num31">
    <w:name w:val="WW8Num31"/>
    <w:basedOn w:val="Bezlisty"/>
    <w:rsid w:val="004C7B72"/>
    <w:pPr>
      <w:numPr>
        <w:numId w:val="7"/>
      </w:numPr>
    </w:pPr>
  </w:style>
  <w:style w:type="numbering" w:customStyle="1" w:styleId="WW8Num78">
    <w:name w:val="WW8Num78"/>
    <w:basedOn w:val="Bezlisty"/>
    <w:rsid w:val="004C7B72"/>
    <w:pPr>
      <w:numPr>
        <w:numId w:val="8"/>
      </w:numPr>
    </w:pPr>
  </w:style>
  <w:style w:type="numbering" w:customStyle="1" w:styleId="WW8Num79">
    <w:name w:val="WW8Num79"/>
    <w:basedOn w:val="Bezlisty"/>
    <w:rsid w:val="004C7B72"/>
    <w:pPr>
      <w:numPr>
        <w:numId w:val="9"/>
      </w:numPr>
    </w:pPr>
  </w:style>
  <w:style w:type="numbering" w:customStyle="1" w:styleId="WW8Num80">
    <w:name w:val="WW8Num80"/>
    <w:basedOn w:val="Bezlisty"/>
    <w:rsid w:val="004C7B72"/>
    <w:pPr>
      <w:numPr>
        <w:numId w:val="10"/>
      </w:numPr>
    </w:pPr>
  </w:style>
  <w:style w:type="numbering" w:customStyle="1" w:styleId="WW8Num81">
    <w:name w:val="WW8Num81"/>
    <w:basedOn w:val="Bezlisty"/>
    <w:rsid w:val="004C7B72"/>
    <w:pPr>
      <w:numPr>
        <w:numId w:val="11"/>
      </w:numPr>
    </w:pPr>
  </w:style>
  <w:style w:type="numbering" w:customStyle="1" w:styleId="WW8Num30">
    <w:name w:val="WW8Num30"/>
    <w:basedOn w:val="Bezlisty"/>
    <w:rsid w:val="004C7B72"/>
    <w:pPr>
      <w:numPr>
        <w:numId w:val="12"/>
      </w:numPr>
    </w:pPr>
  </w:style>
  <w:style w:type="numbering" w:customStyle="1" w:styleId="WW8Num8">
    <w:name w:val="WW8Num8"/>
    <w:basedOn w:val="Bezlisty"/>
    <w:rsid w:val="004C7B72"/>
    <w:pPr>
      <w:numPr>
        <w:numId w:val="13"/>
      </w:numPr>
    </w:pPr>
  </w:style>
  <w:style w:type="numbering" w:customStyle="1" w:styleId="WW8Num18">
    <w:name w:val="WW8Num18"/>
    <w:basedOn w:val="Bezlisty"/>
    <w:rsid w:val="004C7B72"/>
    <w:pPr>
      <w:numPr>
        <w:numId w:val="14"/>
      </w:numPr>
    </w:pPr>
  </w:style>
  <w:style w:type="numbering" w:customStyle="1" w:styleId="WW8Num21">
    <w:name w:val="WW8Num21"/>
    <w:basedOn w:val="Bezlisty"/>
    <w:rsid w:val="004C7B72"/>
    <w:pPr>
      <w:numPr>
        <w:numId w:val="15"/>
      </w:numPr>
    </w:pPr>
  </w:style>
  <w:style w:type="numbering" w:customStyle="1" w:styleId="WW8Num84">
    <w:name w:val="WW8Num84"/>
    <w:basedOn w:val="Bezlisty"/>
    <w:rsid w:val="004C7B72"/>
    <w:pPr>
      <w:numPr>
        <w:numId w:val="16"/>
      </w:numPr>
    </w:pPr>
  </w:style>
  <w:style w:type="numbering" w:customStyle="1" w:styleId="WW8Num29">
    <w:name w:val="WW8Num29"/>
    <w:basedOn w:val="Bezlisty"/>
    <w:rsid w:val="004C7B72"/>
    <w:pPr>
      <w:numPr>
        <w:numId w:val="17"/>
      </w:numPr>
    </w:pPr>
  </w:style>
  <w:style w:type="numbering" w:customStyle="1" w:styleId="WW8Num85">
    <w:name w:val="WW8Num85"/>
    <w:basedOn w:val="Bezlisty"/>
    <w:rsid w:val="004C7B72"/>
    <w:pPr>
      <w:numPr>
        <w:numId w:val="18"/>
      </w:numPr>
    </w:pPr>
  </w:style>
  <w:style w:type="numbering" w:customStyle="1" w:styleId="WW8Num86">
    <w:name w:val="WW8Num86"/>
    <w:basedOn w:val="Bezlisty"/>
    <w:rsid w:val="004C7B72"/>
    <w:pPr>
      <w:numPr>
        <w:numId w:val="19"/>
      </w:numPr>
    </w:pPr>
  </w:style>
  <w:style w:type="numbering" w:customStyle="1" w:styleId="WW8Num91">
    <w:name w:val="WW8Num91"/>
    <w:basedOn w:val="Bezlisty"/>
    <w:rsid w:val="004C7B72"/>
    <w:pPr>
      <w:numPr>
        <w:numId w:val="20"/>
      </w:numPr>
    </w:pPr>
  </w:style>
  <w:style w:type="numbering" w:customStyle="1" w:styleId="WW8Num89">
    <w:name w:val="WW8Num89"/>
    <w:basedOn w:val="Bezlisty"/>
    <w:rsid w:val="004C7B72"/>
    <w:pPr>
      <w:numPr>
        <w:numId w:val="21"/>
      </w:numPr>
    </w:pPr>
  </w:style>
  <w:style w:type="numbering" w:customStyle="1" w:styleId="WW8Num90">
    <w:name w:val="WW8Num90"/>
    <w:basedOn w:val="Bezlisty"/>
    <w:rsid w:val="004C7B72"/>
    <w:pPr>
      <w:numPr>
        <w:numId w:val="22"/>
      </w:numPr>
    </w:pPr>
  </w:style>
  <w:style w:type="numbering" w:customStyle="1" w:styleId="WW8Num3">
    <w:name w:val="WW8Num3"/>
    <w:basedOn w:val="Bezlisty"/>
    <w:rsid w:val="004C7B72"/>
    <w:pPr>
      <w:numPr>
        <w:numId w:val="23"/>
      </w:numPr>
    </w:pPr>
  </w:style>
  <w:style w:type="numbering" w:customStyle="1" w:styleId="WW8Num2">
    <w:name w:val="WW8Num2"/>
    <w:basedOn w:val="Bezlisty"/>
    <w:rsid w:val="004C7B72"/>
    <w:pPr>
      <w:numPr>
        <w:numId w:val="24"/>
      </w:numPr>
    </w:pPr>
  </w:style>
  <w:style w:type="numbering" w:customStyle="1" w:styleId="WW8Num4">
    <w:name w:val="WW8Num4"/>
    <w:basedOn w:val="Bezlisty"/>
    <w:rsid w:val="004C7B72"/>
    <w:pPr>
      <w:numPr>
        <w:numId w:val="25"/>
      </w:numPr>
    </w:pPr>
  </w:style>
  <w:style w:type="numbering" w:customStyle="1" w:styleId="WW8Num6">
    <w:name w:val="WW8Num6"/>
    <w:basedOn w:val="Bezlisty"/>
    <w:rsid w:val="004C7B72"/>
    <w:pPr>
      <w:numPr>
        <w:numId w:val="26"/>
      </w:numPr>
    </w:pPr>
  </w:style>
  <w:style w:type="numbering" w:customStyle="1" w:styleId="WW8Num9">
    <w:name w:val="WW8Num9"/>
    <w:basedOn w:val="Bezlisty"/>
    <w:rsid w:val="004C7B72"/>
    <w:pPr>
      <w:numPr>
        <w:numId w:val="27"/>
      </w:numPr>
    </w:pPr>
  </w:style>
  <w:style w:type="numbering" w:customStyle="1" w:styleId="WW8Num10">
    <w:name w:val="WW8Num10"/>
    <w:basedOn w:val="Bezlisty"/>
    <w:rsid w:val="004C7B72"/>
    <w:pPr>
      <w:numPr>
        <w:numId w:val="28"/>
      </w:numPr>
    </w:pPr>
  </w:style>
  <w:style w:type="numbering" w:customStyle="1" w:styleId="WW8Num25">
    <w:name w:val="WW8Num25"/>
    <w:basedOn w:val="Bezlisty"/>
    <w:rsid w:val="004C7B72"/>
    <w:pPr>
      <w:numPr>
        <w:numId w:val="29"/>
      </w:numPr>
    </w:pPr>
  </w:style>
  <w:style w:type="numbering" w:customStyle="1" w:styleId="WW8Num42">
    <w:name w:val="WW8Num42"/>
    <w:basedOn w:val="Bezlisty"/>
    <w:rsid w:val="004C7B72"/>
    <w:pPr>
      <w:numPr>
        <w:numId w:val="30"/>
      </w:numPr>
    </w:pPr>
  </w:style>
  <w:style w:type="numbering" w:customStyle="1" w:styleId="WW8Num44">
    <w:name w:val="WW8Num44"/>
    <w:basedOn w:val="Bezlisty"/>
    <w:rsid w:val="004C7B72"/>
    <w:pPr>
      <w:numPr>
        <w:numId w:val="31"/>
      </w:numPr>
    </w:pPr>
  </w:style>
  <w:style w:type="numbering" w:customStyle="1" w:styleId="WW8Num13">
    <w:name w:val="WW8Num13"/>
    <w:basedOn w:val="Bezlisty"/>
    <w:rsid w:val="004C7B72"/>
    <w:pPr>
      <w:numPr>
        <w:numId w:val="32"/>
      </w:numPr>
    </w:pPr>
  </w:style>
  <w:style w:type="numbering" w:customStyle="1" w:styleId="WW8Num17">
    <w:name w:val="WW8Num17"/>
    <w:basedOn w:val="Bezlisty"/>
    <w:rsid w:val="004C7B72"/>
    <w:pPr>
      <w:numPr>
        <w:numId w:val="33"/>
      </w:numPr>
    </w:pPr>
  </w:style>
  <w:style w:type="numbering" w:customStyle="1" w:styleId="WW8Num224">
    <w:name w:val="WW8Num224"/>
    <w:basedOn w:val="Bezlisty"/>
    <w:rsid w:val="004C7B72"/>
    <w:pPr>
      <w:numPr>
        <w:numId w:val="34"/>
      </w:numPr>
    </w:pPr>
  </w:style>
  <w:style w:type="numbering" w:customStyle="1" w:styleId="WW8Num27">
    <w:name w:val="WW8Num27"/>
    <w:basedOn w:val="Bezlisty"/>
    <w:rsid w:val="004C7B72"/>
    <w:pPr>
      <w:numPr>
        <w:numId w:val="35"/>
      </w:numPr>
    </w:pPr>
  </w:style>
  <w:style w:type="numbering" w:customStyle="1" w:styleId="WW8Num112">
    <w:name w:val="WW8Num112"/>
    <w:basedOn w:val="Bezlisty"/>
    <w:rsid w:val="004C7B72"/>
    <w:pPr>
      <w:numPr>
        <w:numId w:val="36"/>
      </w:numPr>
    </w:pPr>
  </w:style>
  <w:style w:type="numbering" w:customStyle="1" w:styleId="WW8Num56">
    <w:name w:val="WW8Num56"/>
    <w:basedOn w:val="Bezlisty"/>
    <w:rsid w:val="004C7B72"/>
    <w:pPr>
      <w:numPr>
        <w:numId w:val="37"/>
      </w:numPr>
    </w:pPr>
  </w:style>
  <w:style w:type="numbering" w:customStyle="1" w:styleId="WW8Num66">
    <w:name w:val="WW8Num66"/>
    <w:basedOn w:val="Bezlisty"/>
    <w:rsid w:val="004C7B72"/>
    <w:pPr>
      <w:numPr>
        <w:numId w:val="38"/>
      </w:numPr>
    </w:pPr>
  </w:style>
  <w:style w:type="numbering" w:customStyle="1" w:styleId="WW8Num65">
    <w:name w:val="WW8Num65"/>
    <w:basedOn w:val="Bezlisty"/>
    <w:rsid w:val="004C7B72"/>
    <w:pPr>
      <w:numPr>
        <w:numId w:val="39"/>
      </w:numPr>
    </w:pPr>
  </w:style>
  <w:style w:type="numbering" w:customStyle="1" w:styleId="WW8Num61">
    <w:name w:val="WW8Num61"/>
    <w:basedOn w:val="Bezlisty"/>
    <w:rsid w:val="004C7B72"/>
    <w:pPr>
      <w:numPr>
        <w:numId w:val="40"/>
      </w:numPr>
    </w:pPr>
  </w:style>
  <w:style w:type="numbering" w:customStyle="1" w:styleId="WW8Num37">
    <w:name w:val="WW8Num37"/>
    <w:basedOn w:val="Bezlisty"/>
    <w:rsid w:val="004C7B72"/>
    <w:pPr>
      <w:numPr>
        <w:numId w:val="41"/>
      </w:numPr>
    </w:pPr>
  </w:style>
  <w:style w:type="numbering" w:customStyle="1" w:styleId="WW8Num98">
    <w:name w:val="WW8Num98"/>
    <w:basedOn w:val="Bezlisty"/>
    <w:rsid w:val="004C7B72"/>
    <w:pPr>
      <w:numPr>
        <w:numId w:val="42"/>
      </w:numPr>
    </w:pPr>
  </w:style>
  <w:style w:type="numbering" w:customStyle="1" w:styleId="WW8Num82">
    <w:name w:val="WW8Num82"/>
    <w:basedOn w:val="Bezlisty"/>
    <w:rsid w:val="004C7B72"/>
    <w:pPr>
      <w:numPr>
        <w:numId w:val="43"/>
      </w:numPr>
    </w:pPr>
  </w:style>
  <w:style w:type="numbering" w:customStyle="1" w:styleId="WW8Num45">
    <w:name w:val="WW8Num45"/>
    <w:basedOn w:val="Bezlisty"/>
    <w:rsid w:val="004C7B72"/>
    <w:pPr>
      <w:numPr>
        <w:numId w:val="44"/>
      </w:numPr>
    </w:pPr>
  </w:style>
  <w:style w:type="paragraph" w:customStyle="1" w:styleId="Tekstpodstawowywcity22">
    <w:name w:val="Tekst podstawowy wcięty 22"/>
    <w:basedOn w:val="Standard"/>
    <w:rsid w:val="007F7830"/>
    <w:pPr>
      <w:widowControl/>
      <w:autoSpaceDN/>
      <w:ind w:left="709"/>
    </w:pPr>
    <w:rPr>
      <w:rFonts w:eastAsia="Times New Roman" w:cs="Times New Roman"/>
      <w:kern w:val="1"/>
      <w:lang w:eastAsia="ar-SA" w:bidi="ar-SA"/>
    </w:rPr>
  </w:style>
  <w:style w:type="paragraph" w:customStyle="1" w:styleId="Default">
    <w:name w:val="Default"/>
    <w:rsid w:val="00CB0ADA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character" w:customStyle="1" w:styleId="NormalnyWebZnak">
    <w:name w:val="Normalny (Web) Znak"/>
    <w:aliases w:val="Znak Znak"/>
    <w:link w:val="NormalnyWeb"/>
    <w:uiPriority w:val="99"/>
    <w:locked/>
    <w:rsid w:val="0037678C"/>
    <w:rPr>
      <w:rFonts w:ascii="Times New Roman" w:eastAsia="Calibri" w:hAnsi="Times New Roman" w:cs="Times New Roman"/>
      <w:sz w:val="24"/>
      <w:szCs w:val="24"/>
      <w:lang w:eastAsia="pl-PL"/>
    </w:rPr>
  </w:style>
  <w:style w:type="paragraph" w:customStyle="1" w:styleId="konspekt-Ipoziom">
    <w:name w:val="konspekt - I poziom"/>
    <w:basedOn w:val="Normalny"/>
    <w:rsid w:val="00E854F3"/>
    <w:pPr>
      <w:tabs>
        <w:tab w:val="left" w:pos="441"/>
      </w:tabs>
      <w:suppressAutoHyphens/>
      <w:autoSpaceDN w:val="0"/>
      <w:spacing w:line="100" w:lineRule="atLeast"/>
      <w:ind w:left="368" w:hanging="368"/>
      <w:jc w:val="both"/>
    </w:pPr>
    <w:rPr>
      <w:rFonts w:ascii="Calibri" w:eastAsia="Calibri" w:hAnsi="Calibri" w:cs="Calibri"/>
      <w:sz w:val="22"/>
      <w:szCs w:val="22"/>
      <w:lang w:eastAsia="ar-SA"/>
    </w:rPr>
  </w:style>
  <w:style w:type="numbering" w:customStyle="1" w:styleId="WW8Num46">
    <w:name w:val="WW8Num46"/>
    <w:rsid w:val="00E854F3"/>
    <w:pPr>
      <w:numPr>
        <w:numId w:val="45"/>
      </w:numPr>
    </w:pPr>
  </w:style>
  <w:style w:type="numbering" w:customStyle="1" w:styleId="WW8Num32">
    <w:name w:val="WW8Num32"/>
    <w:rsid w:val="003941D5"/>
    <w:pPr>
      <w:numPr>
        <w:numId w:val="46"/>
      </w:numPr>
    </w:pPr>
  </w:style>
  <w:style w:type="character" w:customStyle="1" w:styleId="apple-converted-space">
    <w:name w:val="apple-converted-space"/>
    <w:basedOn w:val="Domylnaczcionkaakapitu"/>
    <w:rsid w:val="0068528E"/>
  </w:style>
  <w:style w:type="paragraph" w:customStyle="1" w:styleId="Tekstpodstawowy21">
    <w:name w:val="Tekst podstawowy 21"/>
    <w:basedOn w:val="Normalny"/>
    <w:rsid w:val="004B3CA8"/>
    <w:pPr>
      <w:suppressAutoHyphens/>
    </w:pPr>
    <w:rPr>
      <w:sz w:val="28"/>
      <w:lang w:eastAsia="ar-SA"/>
    </w:rPr>
  </w:style>
  <w:style w:type="paragraph" w:customStyle="1" w:styleId="paragraf">
    <w:name w:val="paragraf"/>
    <w:basedOn w:val="Normalny"/>
    <w:rsid w:val="004B3CA8"/>
    <w:pPr>
      <w:jc w:val="center"/>
    </w:pPr>
    <w:rPr>
      <w:rFonts w:ascii="Calibri" w:eastAsia="Calibri" w:hAnsi="Calibri"/>
      <w:noProof/>
      <w:sz w:val="22"/>
      <w:szCs w:val="22"/>
      <w:lang w:eastAsia="en-US"/>
    </w:rPr>
  </w:style>
  <w:style w:type="character" w:customStyle="1" w:styleId="Domylnaczcionkaakapitu2">
    <w:name w:val="Domyślna czcionka akapitu2"/>
    <w:rsid w:val="004B3CA8"/>
  </w:style>
  <w:style w:type="character" w:styleId="Wyrnieniedelikatne">
    <w:name w:val="Subtle Emphasis"/>
    <w:uiPriority w:val="19"/>
    <w:qFormat/>
    <w:rsid w:val="00484B80"/>
    <w:rPr>
      <w:rFonts w:ascii="Calibri" w:hAnsi="Calibri" w:cs="Calibri"/>
      <w:sz w:val="24"/>
      <w:szCs w:val="24"/>
    </w:rPr>
  </w:style>
  <w:style w:type="paragraph" w:customStyle="1" w:styleId="Akapitzlist2">
    <w:name w:val="Akapit z listą2"/>
    <w:basedOn w:val="Normalny"/>
    <w:rsid w:val="00A41D1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3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2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7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1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0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0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1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2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0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1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9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7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A27D167E3CD43AD6C863014568662" ma:contentTypeVersion="13" ma:contentTypeDescription="Utwórz nowy dokument." ma:contentTypeScope="" ma:versionID="f890c83520e9cbd80d824b445f769708">
  <xsd:schema xmlns:xsd="http://www.w3.org/2001/XMLSchema" xmlns:xs="http://www.w3.org/2001/XMLSchema" xmlns:p="http://schemas.microsoft.com/office/2006/metadata/properties" xmlns:ns3="18c9a707-db9e-432d-ad2e-946b7fc70ecf" targetNamespace="http://schemas.microsoft.com/office/2006/metadata/properties" ma:root="true" ma:fieldsID="74403333c312f3ae91b868f07c5d4721" ns3:_="">
    <xsd:import namespace="18c9a707-db9e-432d-ad2e-946b7fc70e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  <xsd:element ref="ns3:MediaLengthInSeconds" minOccurs="0"/>
                <xsd:element ref="ns3:MediaServiceLocation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c9a707-db9e-432d-ad2e-946b7fc70e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8c9a707-db9e-432d-ad2e-946b7fc70ecf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EA36E5-DE6C-461C-9BD9-77A4A83B16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AA767-CF91-477E-8C47-0D20C2486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c9a707-db9e-432d-ad2e-946b7fc70e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F356444-C297-4060-B2B9-EB733D671266}">
  <ds:schemaRefs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18c9a707-db9e-432d-ad2e-946b7fc70ec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745E21B7-7D5A-41E6-ACCA-A1F48FCA4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496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Dyrektor PM5</cp:lastModifiedBy>
  <cp:revision>2</cp:revision>
  <cp:lastPrinted>2026-08-05T08:51:00Z</cp:lastPrinted>
  <dcterms:created xsi:type="dcterms:W3CDTF">2026-08-05T09:22:00Z</dcterms:created>
  <dcterms:modified xsi:type="dcterms:W3CDTF">2026-08-05T09:22:00Z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0x0101006C0A27D167E3CD43AD6C863014568662</vt:lpwstr>
  </property>
</Properties>
</file>